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1CAF87">
      <w:pPr>
        <w:spacing w:before="0" w:line="240" w:lineRule="auto"/>
        <w:ind w:right="0"/>
        <w:contextualSpacing/>
        <w:rPr>
          <w:rFonts w:ascii="Times New Roman" w:hAnsi="Times New Roman" w:cs="Times New Roman"/>
          <w:b/>
          <w:sz w:val="17"/>
          <w:szCs w:val="17"/>
        </w:rPr>
      </w:pPr>
      <w:r>
        <w:rPr>
          <w:rFonts w:ascii="Times New Roman" w:hAnsi="Times New Roman" w:cs="Times New Roman"/>
          <w:b/>
          <w:sz w:val="17"/>
          <w:szCs w:val="17"/>
        </w:rPr>
        <w:t xml:space="preserve">ООО МЦ «Семья»  ДО ПОДПИСАНИЯ НАСТОЯЩЕГО ДОГОВОРА УВЕДОМИЛО Пациента о том, что несоблюдение указаний (рекомендаций) медицинской организации (медицинского работника, предоставляющего Услугу), в том числе назначенного режима лечения, графика приема лекарственных препаратов, сроков явки на процедуры и обследования, может  повлечь за собой снижение качества предоставляемой платной медицинской услуги, невозможность ее завершения в установленный договором срок, а также причинение вреда здоровью Пациента. </w:t>
      </w:r>
    </w:p>
    <w:p w14:paraId="42D19234">
      <w:pPr>
        <w:spacing w:before="0" w:line="240" w:lineRule="auto"/>
        <w:ind w:right="0"/>
        <w:contextualSpacing/>
        <w:rPr>
          <w:rFonts w:ascii="Times New Roman" w:hAnsi="Times New Roman" w:cs="Times New Roman"/>
          <w:b/>
          <w:sz w:val="17"/>
          <w:szCs w:val="17"/>
        </w:rPr>
      </w:pPr>
    </w:p>
    <w:p w14:paraId="651D5EB8">
      <w:pPr>
        <w:tabs>
          <w:tab w:val="left" w:pos="6148"/>
        </w:tabs>
        <w:spacing w:before="0"/>
        <w:ind w:left="143" w:right="0" w:firstLine="0"/>
        <w:jc w:val="both"/>
        <w:rPr>
          <w:sz w:val="17"/>
        </w:rPr>
      </w:pPr>
      <w:r>
        <w:rPr>
          <w:b/>
          <w:sz w:val="17"/>
        </w:rPr>
        <w:t>Подпись</w:t>
      </w:r>
      <w:r>
        <w:rPr>
          <w:b/>
          <w:spacing w:val="-4"/>
          <w:sz w:val="17"/>
        </w:rPr>
        <w:t xml:space="preserve"> </w:t>
      </w:r>
      <w:r>
        <w:rPr>
          <w:b/>
          <w:sz w:val="17"/>
        </w:rPr>
        <w:t>законного</w:t>
      </w:r>
      <w:r>
        <w:rPr>
          <w:b/>
          <w:spacing w:val="-4"/>
          <w:sz w:val="17"/>
        </w:rPr>
        <w:t xml:space="preserve"> </w:t>
      </w:r>
      <w:r>
        <w:rPr>
          <w:b/>
          <w:sz w:val="17"/>
        </w:rPr>
        <w:t>представителя</w:t>
      </w:r>
      <w:r>
        <w:rPr>
          <w:b/>
          <w:spacing w:val="-3"/>
          <w:sz w:val="17"/>
        </w:rPr>
        <w:t xml:space="preserve"> </w:t>
      </w:r>
      <w:r>
        <w:rPr>
          <w:b/>
          <w:sz w:val="17"/>
        </w:rPr>
        <w:t>Пациента</w:t>
      </w:r>
      <w:r>
        <w:rPr>
          <w:b/>
          <w:spacing w:val="-4"/>
          <w:sz w:val="17"/>
        </w:rPr>
        <w:t xml:space="preserve"> </w:t>
      </w:r>
      <w:r>
        <w:rPr>
          <w:sz w:val="17"/>
          <w:u w:val="single"/>
        </w:rPr>
        <w:tab/>
      </w:r>
    </w:p>
    <w:p w14:paraId="2B373A12">
      <w:pPr>
        <w:pStyle w:val="7"/>
        <w:spacing w:before="32"/>
        <w:ind w:left="0"/>
        <w:jc w:val="left"/>
        <w:rPr>
          <w:sz w:val="20"/>
        </w:rPr>
      </w:pPr>
    </w:p>
    <w:p w14:paraId="0CC95212">
      <w:pPr>
        <w:pStyle w:val="2"/>
        <w:ind w:left="2"/>
      </w:pPr>
      <w:r>
        <w:rPr>
          <w:spacing w:val="-2"/>
        </w:rPr>
        <w:t>ДОГОВОР</w:t>
      </w:r>
    </w:p>
    <w:p w14:paraId="3462EC1C">
      <w:pPr>
        <w:spacing w:before="0" w:line="228" w:lineRule="exact"/>
        <w:ind w:left="1" w:right="51" w:firstLine="0"/>
        <w:jc w:val="center"/>
        <w:rPr>
          <w:b/>
          <w:sz w:val="20"/>
        </w:rPr>
      </w:pPr>
      <w:r>
        <w:rPr>
          <w:b/>
          <w:sz w:val="20"/>
        </w:rPr>
        <w:t>на</w:t>
      </w:r>
      <w:r>
        <w:rPr>
          <w:b/>
          <w:spacing w:val="-6"/>
          <w:sz w:val="20"/>
        </w:rPr>
        <w:t xml:space="preserve"> </w:t>
      </w:r>
      <w:r>
        <w:rPr>
          <w:b/>
          <w:sz w:val="20"/>
        </w:rPr>
        <w:t>оказание</w:t>
      </w:r>
      <w:r>
        <w:rPr>
          <w:b/>
          <w:spacing w:val="-6"/>
          <w:sz w:val="20"/>
        </w:rPr>
        <w:t xml:space="preserve"> </w:t>
      </w:r>
      <w:r>
        <w:rPr>
          <w:b/>
          <w:sz w:val="20"/>
        </w:rPr>
        <w:t>платных</w:t>
      </w:r>
      <w:r>
        <w:rPr>
          <w:b/>
          <w:spacing w:val="-7"/>
          <w:sz w:val="20"/>
        </w:rPr>
        <w:t xml:space="preserve"> </w:t>
      </w:r>
      <w:r>
        <w:rPr>
          <w:b/>
          <w:sz w:val="20"/>
        </w:rPr>
        <w:t>медицинских</w:t>
      </w:r>
      <w:r>
        <w:rPr>
          <w:b/>
          <w:spacing w:val="-8"/>
          <w:sz w:val="20"/>
        </w:rPr>
        <w:t xml:space="preserve"> </w:t>
      </w:r>
      <w:r>
        <w:rPr>
          <w:b/>
          <w:sz w:val="20"/>
        </w:rPr>
        <w:t>услуг</w:t>
      </w:r>
      <w:r>
        <w:rPr>
          <w:b/>
          <w:spacing w:val="-6"/>
          <w:sz w:val="20"/>
        </w:rPr>
        <w:t xml:space="preserve"> </w:t>
      </w:r>
      <w:r>
        <w:rPr>
          <w:b/>
          <w:sz w:val="20"/>
        </w:rPr>
        <w:t>№</w:t>
      </w:r>
      <w:r>
        <w:rPr>
          <w:b/>
          <w:spacing w:val="-4"/>
          <w:sz w:val="20"/>
        </w:rPr>
        <w:t xml:space="preserve"> </w:t>
      </w:r>
    </w:p>
    <w:p w14:paraId="46D76096">
      <w:pPr>
        <w:tabs>
          <w:tab w:val="left" w:pos="8658"/>
        </w:tabs>
        <w:spacing w:before="0" w:line="182" w:lineRule="exact"/>
        <w:ind w:left="143" w:right="0" w:firstLine="0"/>
        <w:jc w:val="both"/>
        <w:rPr>
          <w:b/>
          <w:sz w:val="16"/>
        </w:rPr>
      </w:pPr>
      <w:r>
        <w:rPr>
          <w:b/>
          <w:sz w:val="16"/>
        </w:rPr>
        <w:t>г</w:t>
      </w:r>
      <w:r>
        <w:rPr>
          <w:b/>
          <w:spacing w:val="-1"/>
          <w:sz w:val="16"/>
        </w:rPr>
        <w:t xml:space="preserve"> </w:t>
      </w:r>
      <w:r>
        <w:rPr>
          <w:b/>
          <w:spacing w:val="-2"/>
          <w:sz w:val="16"/>
        </w:rPr>
        <w:t>Липецк</w:t>
      </w:r>
      <w:r>
        <w:rPr>
          <w:b/>
          <w:sz w:val="16"/>
        </w:rPr>
        <w:tab/>
      </w:r>
      <w:r>
        <w:rPr>
          <w:b/>
          <w:spacing w:val="-10"/>
          <w:sz w:val="16"/>
        </w:rPr>
        <w:t xml:space="preserve"> г</w:t>
      </w:r>
    </w:p>
    <w:p w14:paraId="475C443E">
      <w:pPr>
        <w:pStyle w:val="7"/>
        <w:spacing w:before="9"/>
        <w:ind w:left="0"/>
        <w:jc w:val="left"/>
        <w:rPr>
          <w:b/>
          <w:sz w:val="16"/>
        </w:rPr>
      </w:pPr>
    </w:p>
    <w:p w14:paraId="775FBE6B">
      <w:pPr>
        <w:pStyle w:val="7"/>
        <w:spacing w:before="1"/>
        <w:ind w:right="135" w:firstLine="566"/>
      </w:pPr>
      <w:r>
        <w:rPr>
          <w:rFonts w:ascii="Times New Roman" w:hAnsi="Times New Roman" w:cs="Times New Roman"/>
        </w:rPr>
        <w:t xml:space="preserve">ООО Медицинский Центр «Семья» (ООО МЦ «Семья»), (Лицензия, выданная Управлением здравоохранения Липецкой области перечень работ и услуг составляющих медицинскую деятельность, указанных в едином реестре лицензий и относящихся к услугам, предоставляемым по конкретному договору  на осуществление медицинской деятельности), (далее - </w:t>
      </w:r>
      <w:r>
        <w:rPr>
          <w:rFonts w:ascii="Times New Roman" w:hAnsi="Times New Roman" w:cs="Times New Roman"/>
          <w:b/>
        </w:rPr>
        <w:t>«Исполнитель»</w:t>
      </w:r>
      <w:r>
        <w:rPr>
          <w:rFonts w:ascii="Times New Roman" w:hAnsi="Times New Roman" w:cs="Times New Roman"/>
        </w:rPr>
        <w:t>), в лице генерального  директора Мартыненко Александры Павловна</w:t>
      </w:r>
      <w:r>
        <w:t>,</w:t>
      </w:r>
      <w:r>
        <w:rPr>
          <w:rFonts w:hint="default"/>
          <w:lang w:val="ru-RU"/>
        </w:rPr>
        <w:t xml:space="preserve"> действующего на основании Устава,</w:t>
      </w:r>
      <w:r>
        <w:t xml:space="preserve"> с одной стороны, и </w:t>
      </w:r>
      <w:r>
        <w:rPr>
          <w:b/>
          <w:u w:val="single"/>
        </w:rPr>
        <w:t>Тестов Тест Тестович</w:t>
      </w:r>
      <w:r>
        <w:rPr>
          <w:b/>
        </w:rPr>
        <w:t xml:space="preserve"> </w:t>
      </w:r>
      <w:r>
        <w:t>законный представитель (родитель\опекун)</w:t>
      </w:r>
      <w:r>
        <w:rPr>
          <w:spacing w:val="36"/>
        </w:rPr>
        <w:t xml:space="preserve"> </w:t>
      </w:r>
      <w:r>
        <w:t>пациента</w:t>
      </w:r>
      <w:r>
        <w:rPr>
          <w:spacing w:val="36"/>
        </w:rPr>
        <w:t xml:space="preserve"> </w:t>
      </w:r>
      <w:r>
        <w:rPr>
          <w:b/>
          <w:u w:val="single"/>
        </w:rPr>
        <w:t>Тестовых</w:t>
      </w:r>
      <w:r>
        <w:rPr>
          <w:b/>
          <w:spacing w:val="36"/>
          <w:u w:val="single"/>
        </w:rPr>
        <w:t xml:space="preserve"> </w:t>
      </w:r>
      <w:r>
        <w:rPr>
          <w:b/>
          <w:u w:val="single"/>
        </w:rPr>
        <w:t>Тест</w:t>
      </w:r>
      <w:r>
        <w:rPr>
          <w:b/>
          <w:spacing w:val="33"/>
          <w:u w:val="single"/>
        </w:rPr>
        <w:t xml:space="preserve"> </w:t>
      </w:r>
      <w:r>
        <w:rPr>
          <w:b/>
          <w:u w:val="single"/>
        </w:rPr>
        <w:t>Тестович</w:t>
      </w:r>
      <w:r>
        <w:t>,</w:t>
      </w:r>
      <w:r>
        <w:rPr>
          <w:spacing w:val="35"/>
        </w:rPr>
        <w:t xml:space="preserve"> </w:t>
      </w:r>
      <w:r>
        <w:t>(далее</w:t>
      </w:r>
      <w:r>
        <w:rPr>
          <w:spacing w:val="34"/>
        </w:rPr>
        <w:t xml:space="preserve"> </w:t>
      </w:r>
      <w:r>
        <w:t>-</w:t>
      </w:r>
      <w:r>
        <w:rPr>
          <w:spacing w:val="34"/>
        </w:rPr>
        <w:t xml:space="preserve"> </w:t>
      </w:r>
      <w:r>
        <w:rPr>
          <w:b/>
        </w:rPr>
        <w:t>«Пациент»</w:t>
      </w:r>
      <w:r>
        <w:t>),</w:t>
      </w:r>
      <w:r>
        <w:rPr>
          <w:spacing w:val="31"/>
        </w:rPr>
        <w:t xml:space="preserve"> </w:t>
      </w:r>
      <w:r>
        <w:t>с</w:t>
      </w:r>
      <w:r>
        <w:rPr>
          <w:spacing w:val="36"/>
        </w:rPr>
        <w:t xml:space="preserve"> </w:t>
      </w:r>
      <w:r>
        <w:t>другой</w:t>
      </w:r>
      <w:r>
        <w:rPr>
          <w:spacing w:val="35"/>
        </w:rPr>
        <w:t xml:space="preserve"> </w:t>
      </w:r>
      <w:r>
        <w:t>стороны,</w:t>
      </w:r>
      <w:r>
        <w:rPr>
          <w:spacing w:val="35"/>
        </w:rPr>
        <w:t xml:space="preserve"> </w:t>
      </w:r>
      <w:r>
        <w:t>при</w:t>
      </w:r>
      <w:r>
        <w:rPr>
          <w:spacing w:val="33"/>
        </w:rPr>
        <w:t xml:space="preserve"> </w:t>
      </w:r>
      <w:r>
        <w:t>совместном</w:t>
      </w:r>
      <w:r>
        <w:rPr>
          <w:spacing w:val="35"/>
        </w:rPr>
        <w:t xml:space="preserve"> </w:t>
      </w:r>
      <w:r>
        <w:t>упоминании</w:t>
      </w:r>
      <w:r>
        <w:rPr>
          <w:spacing w:val="33"/>
        </w:rPr>
        <w:t xml:space="preserve"> </w:t>
      </w:r>
      <w:r>
        <w:t>именуемые</w:t>
      </w:r>
    </w:p>
    <w:p w14:paraId="502F0B13">
      <w:pPr>
        <w:pStyle w:val="7"/>
        <w:spacing w:line="195" w:lineRule="exact"/>
      </w:pPr>
      <w:r>
        <w:t>«</w:t>
      </w:r>
      <w:r>
        <w:rPr>
          <w:b/>
        </w:rPr>
        <w:t>Стороны</w:t>
      </w:r>
      <w:r>
        <w:t>»,</w:t>
      </w:r>
      <w:r>
        <w:rPr>
          <w:spacing w:val="-5"/>
        </w:rPr>
        <w:t xml:space="preserve"> </w:t>
      </w:r>
      <w:r>
        <w:t>заключили</w:t>
      </w:r>
      <w:r>
        <w:rPr>
          <w:spacing w:val="-5"/>
        </w:rPr>
        <w:t xml:space="preserve"> </w:t>
      </w:r>
      <w:r>
        <w:t>настоящий</w:t>
      </w:r>
      <w:r>
        <w:rPr>
          <w:spacing w:val="-5"/>
        </w:rPr>
        <w:t xml:space="preserve"> </w:t>
      </w:r>
      <w:r>
        <w:t>Договор</w:t>
      </w:r>
      <w:r>
        <w:rPr>
          <w:spacing w:val="-4"/>
        </w:rPr>
        <w:t xml:space="preserve"> </w:t>
      </w:r>
      <w:r>
        <w:t>о</w:t>
      </w:r>
      <w:r>
        <w:rPr>
          <w:spacing w:val="-5"/>
        </w:rPr>
        <w:t xml:space="preserve"> </w:t>
      </w:r>
      <w:r>
        <w:rPr>
          <w:spacing w:val="-2"/>
        </w:rPr>
        <w:t>нижеследующем:</w:t>
      </w:r>
    </w:p>
    <w:p w14:paraId="4B1EBB31">
      <w:pPr>
        <w:pStyle w:val="7"/>
        <w:spacing w:before="2"/>
        <w:ind w:left="0"/>
        <w:jc w:val="left"/>
      </w:pPr>
    </w:p>
    <w:p w14:paraId="47155152">
      <w:pPr>
        <w:pStyle w:val="3"/>
        <w:jc w:val="left"/>
      </w:pPr>
      <w:r>
        <w:t>Сведения</w:t>
      </w:r>
      <w:r>
        <w:rPr>
          <w:spacing w:val="-2"/>
        </w:rPr>
        <w:t xml:space="preserve"> </w:t>
      </w:r>
      <w:r>
        <w:t>об</w:t>
      </w:r>
      <w:r>
        <w:rPr>
          <w:spacing w:val="-1"/>
        </w:rPr>
        <w:t xml:space="preserve"> </w:t>
      </w:r>
      <w:r>
        <w:rPr>
          <w:spacing w:val="-2"/>
        </w:rPr>
        <w:t>Исполнителе.</w:t>
      </w:r>
    </w:p>
    <w:p w14:paraId="6A8BAA9F">
      <w:pPr>
        <w:pStyle w:val="12"/>
        <w:spacing w:before="0" w:after="0" w:line="240" w:lineRule="auto"/>
        <w:ind w:firstLine="0"/>
        <w:rPr>
          <w:rFonts w:ascii="Times New Roman" w:hAnsi="Times New Roman" w:cs="Times New Roman"/>
        </w:rPr>
      </w:pPr>
      <w:r>
        <w:rPr>
          <w:rFonts w:ascii="Times New Roman" w:hAnsi="Times New Roman" w:cs="Times New Roman"/>
        </w:rPr>
        <w:t>Наименование организации: общество с ограниченной ответственностью Медицинский Центр «Семья» (ООО МЦ «Семья»).</w:t>
      </w:r>
    </w:p>
    <w:p w14:paraId="394691D4">
      <w:pPr>
        <w:pStyle w:val="12"/>
        <w:spacing w:before="0" w:after="0" w:line="240" w:lineRule="auto"/>
        <w:ind w:firstLine="0"/>
        <w:rPr>
          <w:rFonts w:ascii="Times New Roman" w:hAnsi="Times New Roman" w:cs="Times New Roman"/>
        </w:rPr>
      </w:pPr>
      <w:r>
        <w:rPr>
          <w:rFonts w:ascii="Times New Roman" w:hAnsi="Times New Roman" w:cs="Times New Roman"/>
        </w:rPr>
        <w:t>Адрес местонахождения (юридический адрес): 398024 Россия, Липецкая область, г. Липецк, пер. Балакирева, дом 1, помещение 1.</w:t>
      </w:r>
    </w:p>
    <w:p w14:paraId="628F0A84">
      <w:pPr>
        <w:pStyle w:val="12"/>
        <w:spacing w:before="0" w:after="0" w:line="240" w:lineRule="auto"/>
        <w:ind w:firstLine="0"/>
        <w:rPr>
          <w:rFonts w:ascii="Times New Roman" w:hAnsi="Times New Roman" w:cs="Times New Roman"/>
        </w:rPr>
      </w:pPr>
      <w:r>
        <w:rPr>
          <w:rFonts w:ascii="Times New Roman" w:hAnsi="Times New Roman" w:cs="Times New Roman"/>
        </w:rPr>
        <w:t>Адрес(а) мест(а) оказания медицинских услуг: г. Липецк, пер. Балакирева, дом 1, помещение 1.</w:t>
      </w:r>
    </w:p>
    <w:p w14:paraId="7183AAD9">
      <w:pPr>
        <w:pStyle w:val="12"/>
        <w:spacing w:before="0" w:after="0" w:line="240" w:lineRule="auto"/>
        <w:ind w:firstLine="0"/>
        <w:rPr>
          <w:rFonts w:ascii="Times New Roman" w:hAnsi="Times New Roman" w:cs="Times New Roman"/>
        </w:rPr>
      </w:pPr>
      <w:r>
        <w:rPr>
          <w:rFonts w:ascii="Times New Roman" w:hAnsi="Times New Roman" w:cs="Times New Roman"/>
        </w:rPr>
        <w:t>Данные документа, подтверждающего факт внесения сведений о юридическом лице в ЕГРЮЛ, с указанием органа, осуществляющего госрегистрацию: ОГРН 1184827000610, дата регистрации – 16.02.2018 года, данные о регистрирующем органе –Инспекция Федеральной налоговой службы по Октябрьскому району г.Липецка, ИНН 4824094029.</w:t>
      </w:r>
    </w:p>
    <w:p w14:paraId="3FFDEAB6">
      <w:pPr>
        <w:pStyle w:val="12"/>
        <w:spacing w:before="0" w:after="0" w:line="240" w:lineRule="auto"/>
        <w:ind w:firstLine="0"/>
        <w:rPr>
          <w:rFonts w:ascii="Times New Roman" w:hAnsi="Times New Roman" w:cs="Times New Roman"/>
        </w:rPr>
      </w:pPr>
      <w:r>
        <w:rPr>
          <w:rFonts w:ascii="Times New Roman" w:hAnsi="Times New Roman" w:cs="Times New Roman"/>
        </w:rPr>
        <w:t xml:space="preserve">Номер лицензии на осуществление медицинской деятельности, дата ее регистрации, наименование, адрес местонахождения и телефон выдавшего ее лицензирующего органа: лицензия от 5.07.2019 г. № ЛО-48-01-001959 выдана Управлением здравоохранения Липецкой области, находящимся по адресу: </w:t>
      </w:r>
      <w:r>
        <w:rPr>
          <w:rFonts w:ascii="Times New Roman" w:hAnsi="Times New Roman" w:cs="Times New Roman"/>
          <w:color w:val="1A1A1A"/>
          <w:shd w:val="clear" w:color="auto" w:fill="FFFFFF"/>
        </w:rPr>
        <w:t>398050, г. Липецк, ул. Зегеля, 6</w:t>
      </w:r>
    </w:p>
    <w:p w14:paraId="732D6CD8">
      <w:pPr>
        <w:pStyle w:val="12"/>
        <w:spacing w:before="0" w:after="0" w:line="240" w:lineRule="auto"/>
        <w:ind w:firstLine="0"/>
        <w:rPr>
          <w:rFonts w:ascii="Times New Roman" w:hAnsi="Times New Roman" w:cs="Times New Roman"/>
        </w:rPr>
      </w:pPr>
      <w:r>
        <w:rPr>
          <w:rFonts w:ascii="Times New Roman" w:hAnsi="Times New Roman" w:cs="Times New Roman"/>
        </w:rPr>
        <w:t xml:space="preserve">Перечень работ (услуг), составляющих медицинскую деятельность медицинской организации в соответствии с лицензией, содержится в соответствующей лицензии Исполнителя,   находится в доступной форме на информационных стендах (стойках) Исполнителя, а также на официальном сайте Исполнителя – </w:t>
      </w:r>
      <w:r>
        <w:fldChar w:fldCharType="begin"/>
      </w:r>
      <w:r>
        <w:instrText xml:space="preserve"> HYPERLINK "https://family48.ru" </w:instrText>
      </w:r>
      <w:r>
        <w:fldChar w:fldCharType="separate"/>
      </w:r>
      <w:r>
        <w:rPr>
          <w:rStyle w:val="6"/>
          <w:rFonts w:ascii="Times New Roman" w:hAnsi="Times New Roman" w:cs="Times New Roman"/>
          <w:lang w:val="en-US"/>
        </w:rPr>
        <w:t>https</w:t>
      </w:r>
      <w:r>
        <w:rPr>
          <w:rStyle w:val="6"/>
          <w:rFonts w:ascii="Times New Roman" w:hAnsi="Times New Roman" w:cs="Times New Roman"/>
        </w:rPr>
        <w:t>://</w:t>
      </w:r>
      <w:r>
        <w:rPr>
          <w:rStyle w:val="6"/>
          <w:rFonts w:ascii="Times New Roman" w:hAnsi="Times New Roman" w:cs="Times New Roman"/>
          <w:lang w:val="en-US"/>
        </w:rPr>
        <w:t>family</w:t>
      </w:r>
      <w:r>
        <w:rPr>
          <w:rStyle w:val="6"/>
          <w:rFonts w:ascii="Times New Roman" w:hAnsi="Times New Roman" w:cs="Times New Roman"/>
        </w:rPr>
        <w:t>48.</w:t>
      </w:r>
      <w:r>
        <w:rPr>
          <w:rStyle w:val="6"/>
          <w:rFonts w:ascii="Times New Roman" w:hAnsi="Times New Roman" w:cs="Times New Roman"/>
          <w:lang w:val="en-US"/>
        </w:rPr>
        <w:t>ru</w:t>
      </w:r>
      <w:r>
        <w:rPr>
          <w:rStyle w:val="6"/>
          <w:rFonts w:ascii="Times New Roman" w:hAnsi="Times New Roman" w:cs="Times New Roman"/>
          <w:lang w:val="en-US"/>
        </w:rPr>
        <w:fldChar w:fldCharType="end"/>
      </w:r>
      <w:r>
        <w:rPr>
          <w:rFonts w:ascii="Times New Roman" w:hAnsi="Times New Roman" w:cs="Times New Roman"/>
        </w:rPr>
        <w:t>.</w:t>
      </w:r>
    </w:p>
    <w:p w14:paraId="4B59197C">
      <w:pPr>
        <w:pStyle w:val="3"/>
        <w:numPr>
          <w:ilvl w:val="0"/>
          <w:numId w:val="1"/>
        </w:numPr>
        <w:tabs>
          <w:tab w:val="left" w:pos="5045"/>
        </w:tabs>
        <w:spacing w:before="3" w:after="0" w:line="194" w:lineRule="exact"/>
        <w:ind w:left="5045" w:right="0" w:hanging="708"/>
        <w:jc w:val="both"/>
      </w:pPr>
      <w:r>
        <w:t>Предмет</w:t>
      </w:r>
      <w:r>
        <w:rPr>
          <w:spacing w:val="-5"/>
        </w:rPr>
        <w:t xml:space="preserve"> </w:t>
      </w:r>
      <w:r>
        <w:rPr>
          <w:spacing w:val="-2"/>
        </w:rPr>
        <w:t>договора</w:t>
      </w:r>
    </w:p>
    <w:p w14:paraId="60E53694">
      <w:pPr>
        <w:pStyle w:val="10"/>
        <w:numPr>
          <w:ilvl w:val="1"/>
          <w:numId w:val="1"/>
        </w:numPr>
        <w:tabs>
          <w:tab w:val="left" w:pos="426"/>
        </w:tabs>
        <w:spacing w:before="0" w:after="0" w:line="240" w:lineRule="auto"/>
        <w:ind w:left="143" w:right="134" w:firstLine="0"/>
        <w:jc w:val="both"/>
        <w:rPr>
          <w:sz w:val="17"/>
        </w:rPr>
      </w:pPr>
      <w:r>
        <w:rPr>
          <w:sz w:val="17"/>
        </w:rPr>
        <w:t>Исполнитель обязуется оказать</w:t>
      </w:r>
      <w:r>
        <w:rPr>
          <w:spacing w:val="-2"/>
          <w:sz w:val="17"/>
        </w:rPr>
        <w:t xml:space="preserve"> </w:t>
      </w:r>
      <w:r>
        <w:rPr>
          <w:sz w:val="17"/>
        </w:rPr>
        <w:t>Пациенту</w:t>
      </w:r>
      <w:r>
        <w:rPr>
          <w:spacing w:val="-2"/>
          <w:sz w:val="17"/>
        </w:rPr>
        <w:t xml:space="preserve"> </w:t>
      </w:r>
      <w:r>
        <w:rPr>
          <w:sz w:val="17"/>
        </w:rPr>
        <w:t>(Заказчику) платную медицинскую услугу, представляющую собой медицинское вмешательство, направленное на профилактику, диагностику и лечение заболевания, в соответствии с номенклатурой медицинских услуг (утв. приказом Минздрава России от 13.10.2017 № 804н) и клиническими рекомендациями Минздрава. Платная медицинская услуга имеет самостоятельное законченное значение и на нее распространяются правила, установленные Федеральным законом от 21 ноября 2011 г. № 323-ФЗ «Об основах охраны здоровья граждан в Российской Федерации».</w:t>
      </w:r>
    </w:p>
    <w:p w14:paraId="1F0A6FEB">
      <w:pPr>
        <w:pStyle w:val="10"/>
        <w:numPr>
          <w:ilvl w:val="1"/>
          <w:numId w:val="1"/>
        </w:numPr>
        <w:tabs>
          <w:tab w:val="left" w:pos="426"/>
        </w:tabs>
        <w:spacing w:before="0" w:after="0" w:line="240" w:lineRule="auto"/>
        <w:ind w:left="143" w:right="137" w:firstLine="0"/>
        <w:jc w:val="both"/>
        <w:rPr>
          <w:sz w:val="17"/>
        </w:rPr>
      </w:pPr>
      <w:r>
        <w:rPr>
          <w:sz w:val="17"/>
        </w:rPr>
        <w:t>Исполнитель</w:t>
      </w:r>
      <w:r>
        <w:rPr>
          <w:spacing w:val="-10"/>
          <w:sz w:val="17"/>
        </w:rPr>
        <w:t xml:space="preserve"> </w:t>
      </w:r>
      <w:r>
        <w:rPr>
          <w:sz w:val="17"/>
        </w:rPr>
        <w:t>обязуется</w:t>
      </w:r>
      <w:r>
        <w:rPr>
          <w:spacing w:val="-8"/>
          <w:sz w:val="17"/>
        </w:rPr>
        <w:t xml:space="preserve"> </w:t>
      </w:r>
      <w:r>
        <w:rPr>
          <w:sz w:val="17"/>
        </w:rPr>
        <w:t>оказать</w:t>
      </w:r>
      <w:r>
        <w:rPr>
          <w:spacing w:val="-10"/>
          <w:sz w:val="17"/>
        </w:rPr>
        <w:t xml:space="preserve"> </w:t>
      </w:r>
      <w:r>
        <w:rPr>
          <w:sz w:val="17"/>
        </w:rPr>
        <w:t>Пациенту</w:t>
      </w:r>
      <w:r>
        <w:rPr>
          <w:spacing w:val="-11"/>
          <w:sz w:val="17"/>
        </w:rPr>
        <w:t xml:space="preserve"> </w:t>
      </w:r>
      <w:r>
        <w:rPr>
          <w:sz w:val="17"/>
        </w:rPr>
        <w:t>медицинские</w:t>
      </w:r>
      <w:r>
        <w:rPr>
          <w:spacing w:val="-8"/>
          <w:sz w:val="17"/>
        </w:rPr>
        <w:t xml:space="preserve"> </w:t>
      </w:r>
      <w:r>
        <w:rPr>
          <w:sz w:val="17"/>
        </w:rPr>
        <w:t>услуги</w:t>
      </w:r>
      <w:r>
        <w:rPr>
          <w:spacing w:val="-9"/>
          <w:sz w:val="17"/>
        </w:rPr>
        <w:t xml:space="preserve"> </w:t>
      </w:r>
      <w:r>
        <w:rPr>
          <w:sz w:val="17"/>
        </w:rPr>
        <w:t>(далее</w:t>
      </w:r>
      <w:r>
        <w:rPr>
          <w:spacing w:val="-8"/>
          <w:sz w:val="17"/>
        </w:rPr>
        <w:t xml:space="preserve"> </w:t>
      </w:r>
      <w:r>
        <w:rPr>
          <w:sz w:val="17"/>
        </w:rPr>
        <w:t>–</w:t>
      </w:r>
      <w:r>
        <w:rPr>
          <w:spacing w:val="-6"/>
          <w:sz w:val="17"/>
        </w:rPr>
        <w:t xml:space="preserve"> </w:t>
      </w:r>
      <w:r>
        <w:rPr>
          <w:sz w:val="17"/>
        </w:rPr>
        <w:t>«Услуги»),</w:t>
      </w:r>
      <w:r>
        <w:rPr>
          <w:spacing w:val="-9"/>
          <w:sz w:val="17"/>
        </w:rPr>
        <w:t xml:space="preserve"> </w:t>
      </w:r>
      <w:r>
        <w:rPr>
          <w:sz w:val="17"/>
        </w:rPr>
        <w:t>а</w:t>
      </w:r>
      <w:r>
        <w:rPr>
          <w:spacing w:val="-8"/>
          <w:sz w:val="17"/>
        </w:rPr>
        <w:t xml:space="preserve"> </w:t>
      </w:r>
      <w:r>
        <w:rPr>
          <w:sz w:val="17"/>
        </w:rPr>
        <w:t>Пациент</w:t>
      </w:r>
      <w:r>
        <w:rPr>
          <w:spacing w:val="-9"/>
          <w:sz w:val="17"/>
        </w:rPr>
        <w:t xml:space="preserve"> </w:t>
      </w:r>
      <w:r>
        <w:rPr>
          <w:sz w:val="17"/>
        </w:rPr>
        <w:t>обязуется</w:t>
      </w:r>
      <w:r>
        <w:rPr>
          <w:spacing w:val="-8"/>
          <w:sz w:val="17"/>
        </w:rPr>
        <w:t xml:space="preserve"> </w:t>
      </w:r>
      <w:r>
        <w:rPr>
          <w:sz w:val="17"/>
        </w:rPr>
        <w:t>оплатить</w:t>
      </w:r>
      <w:r>
        <w:rPr>
          <w:spacing w:val="-10"/>
          <w:sz w:val="17"/>
        </w:rPr>
        <w:t xml:space="preserve"> </w:t>
      </w:r>
      <w:r>
        <w:rPr>
          <w:sz w:val="17"/>
        </w:rPr>
        <w:t>данные</w:t>
      </w:r>
      <w:r>
        <w:rPr>
          <w:spacing w:val="-10"/>
          <w:sz w:val="17"/>
        </w:rPr>
        <w:t xml:space="preserve"> </w:t>
      </w:r>
      <w:r>
        <w:rPr>
          <w:sz w:val="17"/>
        </w:rPr>
        <w:t>Услуги</w:t>
      </w:r>
      <w:r>
        <w:rPr>
          <w:spacing w:val="-9"/>
          <w:sz w:val="17"/>
        </w:rPr>
        <w:t xml:space="preserve"> </w:t>
      </w:r>
      <w:r>
        <w:rPr>
          <w:sz w:val="17"/>
        </w:rPr>
        <w:t>на</w:t>
      </w:r>
      <w:r>
        <w:rPr>
          <w:spacing w:val="-8"/>
          <w:sz w:val="17"/>
        </w:rPr>
        <w:t xml:space="preserve"> </w:t>
      </w:r>
      <w:r>
        <w:rPr>
          <w:sz w:val="17"/>
        </w:rPr>
        <w:t>условиях и в порядке, установленных настоящим Договором. Объем и перечень оказываемых по Договору Услуг определяется общим состоянием здоровья Пациента, индивидуальными особенностями организма Пациента, медицинскими показаниями (противопоказаниями) по лечению выявленных заболеваний (патологий), желанием Пациента и организационно-техническими возможностями Исполнителя. Перечень и дата оказания Услуги изложены в Приложении №1 (Спецификации к настоящему Договору), являющимся неотъемлемой частью Договора.</w:t>
      </w:r>
    </w:p>
    <w:p w14:paraId="6D7DA622">
      <w:pPr>
        <w:pStyle w:val="10"/>
        <w:numPr>
          <w:ilvl w:val="1"/>
          <w:numId w:val="1"/>
        </w:numPr>
        <w:tabs>
          <w:tab w:val="left" w:pos="426"/>
        </w:tabs>
        <w:spacing w:before="0" w:after="0" w:line="240" w:lineRule="auto"/>
        <w:ind w:left="143" w:right="138" w:firstLine="0"/>
        <w:jc w:val="both"/>
        <w:rPr>
          <w:sz w:val="17"/>
        </w:rPr>
      </w:pPr>
      <w:r>
        <w:rPr>
          <w:sz w:val="17"/>
        </w:rPr>
        <w:t>Исполнитель</w:t>
      </w:r>
      <w:r>
        <w:rPr>
          <w:spacing w:val="-1"/>
          <w:sz w:val="17"/>
        </w:rPr>
        <w:t xml:space="preserve"> </w:t>
      </w:r>
      <w:r>
        <w:rPr>
          <w:sz w:val="17"/>
        </w:rPr>
        <w:t>оказывает</w:t>
      </w:r>
      <w:r>
        <w:rPr>
          <w:spacing w:val="-3"/>
          <w:sz w:val="17"/>
        </w:rPr>
        <w:t xml:space="preserve"> </w:t>
      </w:r>
      <w:r>
        <w:rPr>
          <w:sz w:val="17"/>
        </w:rPr>
        <w:t>Услуги</w:t>
      </w:r>
      <w:r>
        <w:rPr>
          <w:spacing w:val="-3"/>
          <w:sz w:val="17"/>
        </w:rPr>
        <w:t xml:space="preserve"> </w:t>
      </w:r>
      <w:r>
        <w:rPr>
          <w:sz w:val="17"/>
        </w:rPr>
        <w:t>только</w:t>
      </w:r>
      <w:r>
        <w:rPr>
          <w:spacing w:val="-4"/>
          <w:sz w:val="17"/>
        </w:rPr>
        <w:t xml:space="preserve"> </w:t>
      </w:r>
      <w:r>
        <w:rPr>
          <w:sz w:val="17"/>
        </w:rPr>
        <w:t>при</w:t>
      </w:r>
      <w:r>
        <w:rPr>
          <w:spacing w:val="-3"/>
          <w:sz w:val="17"/>
        </w:rPr>
        <w:t xml:space="preserve"> </w:t>
      </w:r>
      <w:r>
        <w:rPr>
          <w:sz w:val="17"/>
        </w:rPr>
        <w:t>наличии</w:t>
      </w:r>
      <w:r>
        <w:rPr>
          <w:spacing w:val="-3"/>
          <w:sz w:val="17"/>
        </w:rPr>
        <w:t xml:space="preserve"> </w:t>
      </w:r>
      <w:r>
        <w:rPr>
          <w:sz w:val="17"/>
        </w:rPr>
        <w:t>подписанного</w:t>
      </w:r>
      <w:r>
        <w:rPr>
          <w:spacing w:val="-4"/>
          <w:sz w:val="17"/>
        </w:rPr>
        <w:t xml:space="preserve"> </w:t>
      </w:r>
      <w:r>
        <w:rPr>
          <w:sz w:val="17"/>
        </w:rPr>
        <w:t>Пациентом Информированного</w:t>
      </w:r>
      <w:r>
        <w:rPr>
          <w:spacing w:val="-4"/>
          <w:sz w:val="17"/>
        </w:rPr>
        <w:t xml:space="preserve"> </w:t>
      </w:r>
      <w:r>
        <w:rPr>
          <w:sz w:val="17"/>
        </w:rPr>
        <w:t>добровольного</w:t>
      </w:r>
      <w:r>
        <w:rPr>
          <w:spacing w:val="-4"/>
          <w:sz w:val="17"/>
        </w:rPr>
        <w:t xml:space="preserve"> </w:t>
      </w:r>
      <w:r>
        <w:rPr>
          <w:sz w:val="17"/>
        </w:rPr>
        <w:t>согласия</w:t>
      </w:r>
      <w:r>
        <w:rPr>
          <w:spacing w:val="-2"/>
          <w:sz w:val="17"/>
        </w:rPr>
        <w:t xml:space="preserve"> </w:t>
      </w:r>
      <w:r>
        <w:rPr>
          <w:sz w:val="17"/>
        </w:rPr>
        <w:t>на</w:t>
      </w:r>
      <w:r>
        <w:rPr>
          <w:spacing w:val="-2"/>
          <w:sz w:val="17"/>
        </w:rPr>
        <w:t xml:space="preserve"> </w:t>
      </w:r>
      <w:r>
        <w:rPr>
          <w:sz w:val="17"/>
        </w:rPr>
        <w:t xml:space="preserve">медицинское вмешательство (далее </w:t>
      </w:r>
      <w:r>
        <w:rPr>
          <w:b/>
          <w:sz w:val="17"/>
        </w:rPr>
        <w:t>- «Согласие»</w:t>
      </w:r>
      <w:r>
        <w:rPr>
          <w:sz w:val="17"/>
        </w:rPr>
        <w:t>), которое может быть подписано любым возможным способом на выбор Пациента, в том числе и путем проставления простой электронной подписи с использованием планшета, размещенного в клинике Исполнителя, в мобильном приложении, в терминале</w:t>
      </w:r>
      <w:r>
        <w:rPr>
          <w:spacing w:val="-11"/>
          <w:sz w:val="17"/>
        </w:rPr>
        <w:t xml:space="preserve"> </w:t>
      </w:r>
      <w:r>
        <w:rPr>
          <w:sz w:val="17"/>
        </w:rPr>
        <w:t>электронного</w:t>
      </w:r>
      <w:r>
        <w:rPr>
          <w:spacing w:val="-8"/>
          <w:sz w:val="17"/>
        </w:rPr>
        <w:t xml:space="preserve"> </w:t>
      </w:r>
      <w:r>
        <w:rPr>
          <w:sz w:val="17"/>
        </w:rPr>
        <w:t>устройства,</w:t>
      </w:r>
      <w:r>
        <w:rPr>
          <w:spacing w:val="-11"/>
          <w:sz w:val="17"/>
        </w:rPr>
        <w:t xml:space="preserve"> </w:t>
      </w:r>
      <w:r>
        <w:rPr>
          <w:sz w:val="17"/>
        </w:rPr>
        <w:t>в</w:t>
      </w:r>
      <w:r>
        <w:rPr>
          <w:spacing w:val="-8"/>
          <w:sz w:val="17"/>
        </w:rPr>
        <w:t xml:space="preserve"> </w:t>
      </w:r>
      <w:r>
        <w:rPr>
          <w:sz w:val="17"/>
        </w:rPr>
        <w:t>виде</w:t>
      </w:r>
      <w:r>
        <w:rPr>
          <w:spacing w:val="-11"/>
          <w:sz w:val="17"/>
        </w:rPr>
        <w:t xml:space="preserve"> </w:t>
      </w:r>
      <w:r>
        <w:rPr>
          <w:sz w:val="17"/>
        </w:rPr>
        <w:t>бумажного</w:t>
      </w:r>
      <w:r>
        <w:rPr>
          <w:spacing w:val="-8"/>
          <w:sz w:val="17"/>
        </w:rPr>
        <w:t xml:space="preserve"> </w:t>
      </w:r>
      <w:r>
        <w:rPr>
          <w:sz w:val="17"/>
        </w:rPr>
        <w:t>документа.</w:t>
      </w:r>
      <w:r>
        <w:rPr>
          <w:spacing w:val="-9"/>
          <w:sz w:val="17"/>
        </w:rPr>
        <w:t xml:space="preserve"> </w:t>
      </w:r>
      <w:r>
        <w:rPr>
          <w:sz w:val="17"/>
        </w:rPr>
        <w:t>Согласие</w:t>
      </w:r>
      <w:r>
        <w:rPr>
          <w:spacing w:val="-10"/>
          <w:sz w:val="17"/>
        </w:rPr>
        <w:t xml:space="preserve"> </w:t>
      </w:r>
      <w:r>
        <w:rPr>
          <w:sz w:val="17"/>
        </w:rPr>
        <w:t>является</w:t>
      </w:r>
      <w:r>
        <w:rPr>
          <w:spacing w:val="-8"/>
          <w:sz w:val="17"/>
        </w:rPr>
        <w:t xml:space="preserve"> </w:t>
      </w:r>
      <w:r>
        <w:rPr>
          <w:sz w:val="17"/>
        </w:rPr>
        <w:t>необходимым</w:t>
      </w:r>
      <w:r>
        <w:rPr>
          <w:spacing w:val="-9"/>
          <w:sz w:val="17"/>
        </w:rPr>
        <w:t xml:space="preserve"> </w:t>
      </w:r>
      <w:r>
        <w:rPr>
          <w:sz w:val="17"/>
        </w:rPr>
        <w:t>предварительным</w:t>
      </w:r>
      <w:r>
        <w:rPr>
          <w:spacing w:val="-9"/>
          <w:sz w:val="17"/>
        </w:rPr>
        <w:t xml:space="preserve"> </w:t>
      </w:r>
      <w:r>
        <w:rPr>
          <w:sz w:val="17"/>
        </w:rPr>
        <w:t>условием</w:t>
      </w:r>
      <w:r>
        <w:rPr>
          <w:spacing w:val="-9"/>
          <w:sz w:val="17"/>
        </w:rPr>
        <w:t xml:space="preserve"> </w:t>
      </w:r>
      <w:r>
        <w:rPr>
          <w:sz w:val="17"/>
        </w:rPr>
        <w:t>оказания</w:t>
      </w:r>
      <w:r>
        <w:rPr>
          <w:spacing w:val="-8"/>
          <w:sz w:val="17"/>
        </w:rPr>
        <w:t xml:space="preserve"> </w:t>
      </w:r>
      <w:r>
        <w:rPr>
          <w:sz w:val="17"/>
        </w:rPr>
        <w:t>Услуг. Сам по себе факт заключения данного Договора в отсутствие указанного Согласия не является основанием предоставления Пациенту Услуг.</w:t>
      </w:r>
    </w:p>
    <w:p w14:paraId="3E7C6823">
      <w:pPr>
        <w:pStyle w:val="10"/>
        <w:numPr>
          <w:ilvl w:val="1"/>
          <w:numId w:val="1"/>
        </w:numPr>
        <w:tabs>
          <w:tab w:val="left" w:pos="426"/>
        </w:tabs>
        <w:spacing w:before="0" w:after="0" w:line="240" w:lineRule="auto"/>
        <w:ind w:left="143" w:right="136" w:firstLine="0"/>
        <w:jc w:val="both"/>
        <w:rPr>
          <w:sz w:val="17"/>
        </w:rPr>
      </w:pPr>
      <w:r>
        <w:rPr>
          <w:sz w:val="17"/>
        </w:rPr>
        <w:t>Срок предоставления платных медицинских услуг определяется индивидуальным планом лечения, утверждённым лечащим врачом. Консультация специалиста — не позднее 5 рабочих дней с момента подписания Договора. Диагностическое обследование</w:t>
      </w:r>
      <w:r>
        <w:rPr>
          <w:spacing w:val="80"/>
          <w:sz w:val="17"/>
        </w:rPr>
        <w:t xml:space="preserve"> </w:t>
      </w:r>
      <w:r>
        <w:rPr>
          <w:sz w:val="17"/>
        </w:rPr>
        <w:t>— не позднее 14 рабочих</w:t>
      </w:r>
      <w:r>
        <w:rPr>
          <w:spacing w:val="-8"/>
          <w:sz w:val="17"/>
        </w:rPr>
        <w:t xml:space="preserve"> </w:t>
      </w:r>
      <w:r>
        <w:rPr>
          <w:sz w:val="17"/>
        </w:rPr>
        <w:t>дней</w:t>
      </w:r>
      <w:r>
        <w:rPr>
          <w:spacing w:val="-9"/>
          <w:sz w:val="17"/>
        </w:rPr>
        <w:t xml:space="preserve"> </w:t>
      </w:r>
      <w:r>
        <w:rPr>
          <w:sz w:val="17"/>
        </w:rPr>
        <w:t>с</w:t>
      </w:r>
      <w:r>
        <w:rPr>
          <w:spacing w:val="-6"/>
          <w:sz w:val="17"/>
        </w:rPr>
        <w:t xml:space="preserve"> </w:t>
      </w:r>
      <w:r>
        <w:rPr>
          <w:sz w:val="17"/>
        </w:rPr>
        <w:t>даты</w:t>
      </w:r>
      <w:r>
        <w:rPr>
          <w:spacing w:val="-8"/>
          <w:sz w:val="17"/>
        </w:rPr>
        <w:t xml:space="preserve"> </w:t>
      </w:r>
      <w:r>
        <w:rPr>
          <w:sz w:val="17"/>
        </w:rPr>
        <w:t>консультации.</w:t>
      </w:r>
      <w:r>
        <w:rPr>
          <w:spacing w:val="-6"/>
          <w:sz w:val="17"/>
        </w:rPr>
        <w:t xml:space="preserve"> </w:t>
      </w:r>
      <w:r>
        <w:rPr>
          <w:sz w:val="17"/>
        </w:rPr>
        <w:t>Курс</w:t>
      </w:r>
      <w:r>
        <w:rPr>
          <w:spacing w:val="-6"/>
          <w:sz w:val="17"/>
        </w:rPr>
        <w:t xml:space="preserve"> </w:t>
      </w:r>
      <w:r>
        <w:rPr>
          <w:sz w:val="17"/>
        </w:rPr>
        <w:t>процедур</w:t>
      </w:r>
      <w:r>
        <w:rPr>
          <w:spacing w:val="-3"/>
          <w:sz w:val="17"/>
        </w:rPr>
        <w:t xml:space="preserve"> </w:t>
      </w:r>
      <w:r>
        <w:rPr>
          <w:sz w:val="17"/>
        </w:rPr>
        <w:t>—</w:t>
      </w:r>
      <w:r>
        <w:rPr>
          <w:spacing w:val="-7"/>
          <w:sz w:val="17"/>
        </w:rPr>
        <w:t xml:space="preserve"> </w:t>
      </w:r>
      <w:r>
        <w:rPr>
          <w:sz w:val="17"/>
        </w:rPr>
        <w:t>в</w:t>
      </w:r>
      <w:r>
        <w:rPr>
          <w:spacing w:val="-8"/>
          <w:sz w:val="17"/>
        </w:rPr>
        <w:t xml:space="preserve"> </w:t>
      </w:r>
      <w:r>
        <w:rPr>
          <w:sz w:val="17"/>
        </w:rPr>
        <w:t>соответствии</w:t>
      </w:r>
      <w:r>
        <w:rPr>
          <w:spacing w:val="-7"/>
          <w:sz w:val="17"/>
        </w:rPr>
        <w:t xml:space="preserve"> </w:t>
      </w:r>
      <w:r>
        <w:rPr>
          <w:sz w:val="17"/>
        </w:rPr>
        <w:t>с</w:t>
      </w:r>
      <w:r>
        <w:rPr>
          <w:spacing w:val="-8"/>
          <w:sz w:val="17"/>
        </w:rPr>
        <w:t xml:space="preserve"> </w:t>
      </w:r>
      <w:r>
        <w:rPr>
          <w:sz w:val="17"/>
        </w:rPr>
        <w:t>планом</w:t>
      </w:r>
      <w:r>
        <w:rPr>
          <w:spacing w:val="-6"/>
          <w:sz w:val="17"/>
        </w:rPr>
        <w:t xml:space="preserve"> </w:t>
      </w:r>
      <w:r>
        <w:rPr>
          <w:sz w:val="17"/>
        </w:rPr>
        <w:t>лечения</w:t>
      </w:r>
      <w:r>
        <w:rPr>
          <w:spacing w:val="-8"/>
          <w:sz w:val="17"/>
        </w:rPr>
        <w:t xml:space="preserve"> </w:t>
      </w:r>
      <w:r>
        <w:rPr>
          <w:sz w:val="17"/>
        </w:rPr>
        <w:t>в</w:t>
      </w:r>
      <w:r>
        <w:rPr>
          <w:spacing w:val="-6"/>
          <w:sz w:val="17"/>
        </w:rPr>
        <w:t xml:space="preserve"> </w:t>
      </w:r>
      <w:r>
        <w:rPr>
          <w:sz w:val="17"/>
        </w:rPr>
        <w:t>течение</w:t>
      </w:r>
      <w:r>
        <w:rPr>
          <w:spacing w:val="-8"/>
          <w:sz w:val="17"/>
        </w:rPr>
        <w:t xml:space="preserve"> </w:t>
      </w:r>
      <w:r>
        <w:rPr>
          <w:sz w:val="17"/>
        </w:rPr>
        <w:t>21</w:t>
      </w:r>
      <w:r>
        <w:rPr>
          <w:spacing w:val="-8"/>
          <w:sz w:val="17"/>
        </w:rPr>
        <w:t xml:space="preserve"> </w:t>
      </w:r>
      <w:r>
        <w:rPr>
          <w:sz w:val="17"/>
        </w:rPr>
        <w:t>рабочего</w:t>
      </w:r>
      <w:r>
        <w:rPr>
          <w:spacing w:val="-8"/>
          <w:sz w:val="17"/>
        </w:rPr>
        <w:t xml:space="preserve"> </w:t>
      </w:r>
      <w:r>
        <w:rPr>
          <w:sz w:val="17"/>
        </w:rPr>
        <w:t>дня</w:t>
      </w:r>
      <w:r>
        <w:rPr>
          <w:spacing w:val="-9"/>
          <w:sz w:val="17"/>
        </w:rPr>
        <w:t xml:space="preserve"> </w:t>
      </w:r>
      <w:r>
        <w:rPr>
          <w:sz w:val="17"/>
        </w:rPr>
        <w:t>с</w:t>
      </w:r>
      <w:r>
        <w:rPr>
          <w:spacing w:val="-6"/>
          <w:sz w:val="17"/>
        </w:rPr>
        <w:t xml:space="preserve"> </w:t>
      </w:r>
      <w:r>
        <w:rPr>
          <w:sz w:val="17"/>
        </w:rPr>
        <w:t>даты</w:t>
      </w:r>
      <w:r>
        <w:rPr>
          <w:spacing w:val="-8"/>
          <w:sz w:val="17"/>
        </w:rPr>
        <w:t xml:space="preserve"> </w:t>
      </w:r>
      <w:r>
        <w:rPr>
          <w:sz w:val="17"/>
        </w:rPr>
        <w:t>заключения</w:t>
      </w:r>
      <w:r>
        <w:rPr>
          <w:spacing w:val="-8"/>
          <w:sz w:val="17"/>
        </w:rPr>
        <w:t xml:space="preserve"> </w:t>
      </w:r>
      <w:r>
        <w:rPr>
          <w:sz w:val="17"/>
        </w:rPr>
        <w:t>настоящего Договора.</w:t>
      </w:r>
      <w:r>
        <w:rPr>
          <w:spacing w:val="-11"/>
          <w:sz w:val="17"/>
        </w:rPr>
        <w:t xml:space="preserve"> </w:t>
      </w:r>
      <w:r>
        <w:rPr>
          <w:sz w:val="17"/>
        </w:rPr>
        <w:t>Сроки</w:t>
      </w:r>
      <w:r>
        <w:rPr>
          <w:spacing w:val="-11"/>
          <w:sz w:val="17"/>
        </w:rPr>
        <w:t xml:space="preserve"> </w:t>
      </w:r>
      <w:r>
        <w:rPr>
          <w:sz w:val="17"/>
        </w:rPr>
        <w:t>выполнения</w:t>
      </w:r>
      <w:r>
        <w:rPr>
          <w:spacing w:val="-10"/>
          <w:sz w:val="17"/>
        </w:rPr>
        <w:t xml:space="preserve"> </w:t>
      </w:r>
      <w:r>
        <w:rPr>
          <w:sz w:val="17"/>
        </w:rPr>
        <w:t>лабораторных</w:t>
      </w:r>
      <w:r>
        <w:rPr>
          <w:spacing w:val="-11"/>
          <w:sz w:val="17"/>
        </w:rPr>
        <w:t xml:space="preserve"> </w:t>
      </w:r>
      <w:r>
        <w:rPr>
          <w:sz w:val="17"/>
        </w:rPr>
        <w:t>исследований</w:t>
      </w:r>
      <w:r>
        <w:rPr>
          <w:spacing w:val="-11"/>
          <w:sz w:val="17"/>
        </w:rPr>
        <w:t xml:space="preserve"> </w:t>
      </w:r>
      <w:r>
        <w:rPr>
          <w:sz w:val="17"/>
        </w:rPr>
        <w:t>составляют</w:t>
      </w:r>
      <w:r>
        <w:rPr>
          <w:spacing w:val="-10"/>
          <w:sz w:val="17"/>
        </w:rPr>
        <w:t xml:space="preserve"> </w:t>
      </w:r>
      <w:r>
        <w:rPr>
          <w:sz w:val="17"/>
        </w:rPr>
        <w:t>не</w:t>
      </w:r>
      <w:r>
        <w:rPr>
          <w:spacing w:val="-11"/>
          <w:sz w:val="17"/>
        </w:rPr>
        <w:t xml:space="preserve"> </w:t>
      </w:r>
      <w:r>
        <w:rPr>
          <w:sz w:val="17"/>
        </w:rPr>
        <w:t>более</w:t>
      </w:r>
      <w:r>
        <w:rPr>
          <w:spacing w:val="-10"/>
          <w:sz w:val="17"/>
        </w:rPr>
        <w:t xml:space="preserve"> </w:t>
      </w:r>
      <w:r>
        <w:rPr>
          <w:sz w:val="17"/>
        </w:rPr>
        <w:t>10</w:t>
      </w:r>
      <w:r>
        <w:rPr>
          <w:spacing w:val="-11"/>
          <w:sz w:val="17"/>
        </w:rPr>
        <w:t xml:space="preserve"> </w:t>
      </w:r>
      <w:r>
        <w:rPr>
          <w:sz w:val="17"/>
        </w:rPr>
        <w:t>(десяти)</w:t>
      </w:r>
      <w:r>
        <w:rPr>
          <w:spacing w:val="-11"/>
          <w:sz w:val="17"/>
        </w:rPr>
        <w:t xml:space="preserve"> </w:t>
      </w:r>
      <w:r>
        <w:rPr>
          <w:sz w:val="17"/>
        </w:rPr>
        <w:t>рабочих</w:t>
      </w:r>
      <w:r>
        <w:rPr>
          <w:spacing w:val="-10"/>
          <w:sz w:val="17"/>
        </w:rPr>
        <w:t xml:space="preserve"> </w:t>
      </w:r>
      <w:r>
        <w:rPr>
          <w:sz w:val="17"/>
        </w:rPr>
        <w:t>дней.</w:t>
      </w:r>
      <w:r>
        <w:rPr>
          <w:spacing w:val="2"/>
          <w:sz w:val="17"/>
        </w:rPr>
        <w:t xml:space="preserve"> </w:t>
      </w:r>
      <w:r>
        <w:rPr>
          <w:sz w:val="17"/>
        </w:rPr>
        <w:t>Обязательства</w:t>
      </w:r>
      <w:r>
        <w:rPr>
          <w:spacing w:val="-10"/>
          <w:sz w:val="17"/>
        </w:rPr>
        <w:t xml:space="preserve"> </w:t>
      </w:r>
      <w:r>
        <w:rPr>
          <w:sz w:val="17"/>
        </w:rPr>
        <w:t>Исполнителя</w:t>
      </w:r>
      <w:r>
        <w:rPr>
          <w:spacing w:val="-11"/>
          <w:sz w:val="17"/>
        </w:rPr>
        <w:t xml:space="preserve"> </w:t>
      </w:r>
      <w:r>
        <w:rPr>
          <w:sz w:val="17"/>
        </w:rPr>
        <w:t>считаются исполненными с момента завершения оказания последней услуги из Спецификации, что подтверждается медицинской документацией.</w:t>
      </w:r>
    </w:p>
    <w:p w14:paraId="50E4C82C">
      <w:pPr>
        <w:pStyle w:val="10"/>
        <w:numPr>
          <w:ilvl w:val="1"/>
          <w:numId w:val="1"/>
        </w:numPr>
        <w:tabs>
          <w:tab w:val="left" w:pos="426"/>
        </w:tabs>
        <w:spacing w:before="0" w:after="0" w:line="240" w:lineRule="auto"/>
        <w:ind w:left="143" w:right="138" w:firstLine="0"/>
        <w:jc w:val="both"/>
        <w:rPr>
          <w:sz w:val="17"/>
        </w:rPr>
      </w:pPr>
      <w:r>
        <w:rPr>
          <w:sz w:val="17"/>
        </w:rPr>
        <w:t>При необходимости Пациенту могут быть оказаны медицинские услуги, не предусмотренные настоящим Договором, при этом Пациент должен дать письменное согласие на оказание дополнительным медицинских услуг.</w:t>
      </w:r>
    </w:p>
    <w:p w14:paraId="30A55C8C">
      <w:pPr>
        <w:pStyle w:val="10"/>
        <w:numPr>
          <w:ilvl w:val="1"/>
          <w:numId w:val="1"/>
        </w:numPr>
        <w:tabs>
          <w:tab w:val="left" w:pos="426"/>
        </w:tabs>
        <w:spacing w:before="0" w:after="0" w:line="240" w:lineRule="auto"/>
        <w:ind w:left="143" w:right="132" w:firstLine="0"/>
        <w:jc w:val="both"/>
        <w:rPr>
          <w:sz w:val="17"/>
        </w:rPr>
      </w:pPr>
      <w:r>
        <w:rPr>
          <w:sz w:val="17"/>
        </w:rPr>
        <w:t xml:space="preserve">На момент подписания договора Пациент (Заказчик) подтверждает, что ознакомился с Правилами предоставления медицинскими организациями платных медицинских услуг, утверждёнными Постановлением Правительства Российской Федерации от 30.05.2026 № 659, и Прейскурантом Исполнителя; ознакомился с иной информацией, размещенной на сайте Исполнителя </w:t>
      </w:r>
      <w:r>
        <w:rPr>
          <w:sz w:val="16"/>
          <w:szCs w:val="16"/>
        </w:rPr>
        <w:fldChar w:fldCharType="begin"/>
      </w:r>
      <w:r>
        <w:rPr>
          <w:sz w:val="16"/>
          <w:szCs w:val="16"/>
        </w:rPr>
        <w:instrText xml:space="preserve"> HYPERLINK "https://family48.ru" </w:instrText>
      </w:r>
      <w:r>
        <w:rPr>
          <w:sz w:val="16"/>
          <w:szCs w:val="16"/>
        </w:rPr>
        <w:fldChar w:fldCharType="separate"/>
      </w:r>
      <w:r>
        <w:rPr>
          <w:rStyle w:val="6"/>
          <w:rFonts w:ascii="Times New Roman" w:hAnsi="Times New Roman" w:cs="Times New Roman"/>
          <w:sz w:val="16"/>
          <w:szCs w:val="16"/>
          <w:lang w:val="en-US"/>
        </w:rPr>
        <w:t>https</w:t>
      </w:r>
      <w:r>
        <w:rPr>
          <w:rStyle w:val="6"/>
          <w:rFonts w:ascii="Times New Roman" w:hAnsi="Times New Roman" w:cs="Times New Roman"/>
          <w:sz w:val="16"/>
          <w:szCs w:val="16"/>
        </w:rPr>
        <w:t>://</w:t>
      </w:r>
      <w:r>
        <w:rPr>
          <w:rStyle w:val="6"/>
          <w:rFonts w:ascii="Times New Roman" w:hAnsi="Times New Roman" w:cs="Times New Roman"/>
          <w:sz w:val="16"/>
          <w:szCs w:val="16"/>
          <w:lang w:val="en-US"/>
        </w:rPr>
        <w:t>family</w:t>
      </w:r>
      <w:r>
        <w:rPr>
          <w:rStyle w:val="6"/>
          <w:rFonts w:ascii="Times New Roman" w:hAnsi="Times New Roman" w:cs="Times New Roman"/>
          <w:sz w:val="16"/>
          <w:szCs w:val="16"/>
        </w:rPr>
        <w:t>48.</w:t>
      </w:r>
      <w:r>
        <w:rPr>
          <w:rStyle w:val="6"/>
          <w:rFonts w:ascii="Times New Roman" w:hAnsi="Times New Roman" w:cs="Times New Roman"/>
          <w:sz w:val="16"/>
          <w:szCs w:val="16"/>
          <w:lang w:val="en-US"/>
        </w:rPr>
        <w:t>ru</w:t>
      </w:r>
      <w:r>
        <w:rPr>
          <w:rStyle w:val="6"/>
          <w:rFonts w:ascii="Times New Roman" w:hAnsi="Times New Roman" w:cs="Times New Roman"/>
          <w:sz w:val="16"/>
          <w:szCs w:val="16"/>
          <w:lang w:val="en-US"/>
        </w:rPr>
        <w:fldChar w:fldCharType="end"/>
      </w:r>
      <w:r>
        <w:rPr>
          <w:rFonts w:ascii="Times New Roman" w:hAnsi="Times New Roman" w:cs="Times New Roman"/>
        </w:rPr>
        <w:t>.</w:t>
      </w:r>
      <w:r>
        <w:rPr>
          <w:b/>
          <w:color w:val="0000FF"/>
          <w:sz w:val="17"/>
        </w:rPr>
        <w:t xml:space="preserve"> </w:t>
      </w:r>
      <w:r>
        <w:rPr>
          <w:sz w:val="17"/>
        </w:rPr>
        <w:t>и на информационных стендах (стойках), размещенных в здании Исполнителя, в части формы Договора; до него доведена информация о сроках ожидания медицинской помощи, оказываемой без взимания платы в рамках программы государственных гарантий (ОМС), в соответствии с пунктом</w:t>
      </w:r>
      <w:r>
        <w:rPr>
          <w:spacing w:val="-5"/>
          <w:sz w:val="17"/>
        </w:rPr>
        <w:t xml:space="preserve"> </w:t>
      </w:r>
      <w:r>
        <w:rPr>
          <w:sz w:val="17"/>
        </w:rPr>
        <w:t>17(б)</w:t>
      </w:r>
      <w:r>
        <w:rPr>
          <w:spacing w:val="-6"/>
          <w:sz w:val="17"/>
        </w:rPr>
        <w:t xml:space="preserve"> </w:t>
      </w:r>
      <w:r>
        <w:rPr>
          <w:sz w:val="17"/>
        </w:rPr>
        <w:t>Правил</w:t>
      </w:r>
      <w:r>
        <w:rPr>
          <w:spacing w:val="-8"/>
          <w:sz w:val="17"/>
        </w:rPr>
        <w:t xml:space="preserve"> </w:t>
      </w:r>
      <w:r>
        <w:rPr>
          <w:sz w:val="17"/>
        </w:rPr>
        <w:t>предоставления</w:t>
      </w:r>
      <w:r>
        <w:rPr>
          <w:spacing w:val="-5"/>
          <w:sz w:val="17"/>
        </w:rPr>
        <w:t xml:space="preserve"> </w:t>
      </w:r>
      <w:r>
        <w:rPr>
          <w:sz w:val="17"/>
        </w:rPr>
        <w:t>платных</w:t>
      </w:r>
      <w:r>
        <w:rPr>
          <w:spacing w:val="-5"/>
          <w:sz w:val="17"/>
        </w:rPr>
        <w:t xml:space="preserve"> </w:t>
      </w:r>
      <w:r>
        <w:rPr>
          <w:sz w:val="17"/>
        </w:rPr>
        <w:t>медицинских</w:t>
      </w:r>
      <w:r>
        <w:rPr>
          <w:spacing w:val="-6"/>
          <w:sz w:val="17"/>
        </w:rPr>
        <w:t xml:space="preserve"> </w:t>
      </w:r>
      <w:r>
        <w:rPr>
          <w:sz w:val="17"/>
        </w:rPr>
        <w:t>услуг.</w:t>
      </w:r>
      <w:r>
        <w:rPr>
          <w:spacing w:val="-5"/>
          <w:sz w:val="17"/>
        </w:rPr>
        <w:t xml:space="preserve"> </w:t>
      </w:r>
      <w:r>
        <w:rPr>
          <w:sz w:val="17"/>
        </w:rPr>
        <w:t>Указанные</w:t>
      </w:r>
      <w:r>
        <w:rPr>
          <w:spacing w:val="-8"/>
          <w:sz w:val="17"/>
        </w:rPr>
        <w:t xml:space="preserve"> </w:t>
      </w:r>
      <w:r>
        <w:rPr>
          <w:sz w:val="17"/>
        </w:rPr>
        <w:t>сроки</w:t>
      </w:r>
      <w:r>
        <w:rPr>
          <w:spacing w:val="-5"/>
          <w:sz w:val="17"/>
        </w:rPr>
        <w:t xml:space="preserve"> </w:t>
      </w:r>
      <w:r>
        <w:rPr>
          <w:sz w:val="17"/>
        </w:rPr>
        <w:t>не</w:t>
      </w:r>
      <w:r>
        <w:rPr>
          <w:spacing w:val="-5"/>
          <w:sz w:val="17"/>
        </w:rPr>
        <w:t xml:space="preserve"> </w:t>
      </w:r>
      <w:r>
        <w:rPr>
          <w:sz w:val="17"/>
        </w:rPr>
        <w:t>являются</w:t>
      </w:r>
      <w:r>
        <w:rPr>
          <w:spacing w:val="-6"/>
          <w:sz w:val="17"/>
        </w:rPr>
        <w:t xml:space="preserve"> </w:t>
      </w:r>
      <w:r>
        <w:rPr>
          <w:sz w:val="17"/>
        </w:rPr>
        <w:t>сроком</w:t>
      </w:r>
      <w:r>
        <w:rPr>
          <w:spacing w:val="-5"/>
          <w:sz w:val="17"/>
        </w:rPr>
        <w:t xml:space="preserve"> </w:t>
      </w:r>
      <w:r>
        <w:rPr>
          <w:sz w:val="17"/>
        </w:rPr>
        <w:t>оказания</w:t>
      </w:r>
      <w:r>
        <w:rPr>
          <w:spacing w:val="-5"/>
          <w:sz w:val="17"/>
        </w:rPr>
        <w:t xml:space="preserve"> </w:t>
      </w:r>
      <w:r>
        <w:rPr>
          <w:sz w:val="17"/>
        </w:rPr>
        <w:t>платных</w:t>
      </w:r>
      <w:r>
        <w:rPr>
          <w:spacing w:val="-8"/>
          <w:sz w:val="17"/>
        </w:rPr>
        <w:t xml:space="preserve"> </w:t>
      </w:r>
      <w:r>
        <w:rPr>
          <w:sz w:val="17"/>
        </w:rPr>
        <w:t>медицинских</w:t>
      </w:r>
      <w:r>
        <w:rPr>
          <w:spacing w:val="-5"/>
          <w:sz w:val="17"/>
        </w:rPr>
        <w:t xml:space="preserve"> </w:t>
      </w:r>
      <w:r>
        <w:rPr>
          <w:sz w:val="17"/>
        </w:rPr>
        <w:t xml:space="preserve">услуг по настоящему Договору; ознакомился и получил сведения о лицензии на осуществление медицинской деятельности, информация о которой имеется в настоящем Договоре, размещена на сайте организации и перечне видов работ (услуг), составляющих медицинскую деятельность, в том числе о доступе к общественной информации, содержащейся в электронных реестрах лицензий, размещенной по адресу </w:t>
      </w:r>
      <w:r>
        <w:fldChar w:fldCharType="begin"/>
      </w:r>
      <w:r>
        <w:instrText xml:space="preserve"> HYPERLINK "https://roszdravnadzor.gov.ru/services/licenses" \h </w:instrText>
      </w:r>
      <w:r>
        <w:fldChar w:fldCharType="separate"/>
      </w:r>
      <w:r>
        <w:rPr>
          <w:b/>
          <w:color w:val="0000FF"/>
          <w:sz w:val="17"/>
          <w:u w:val="single" w:color="0000FF"/>
        </w:rPr>
        <w:t>https://roszdravnadzor.gov.ru/services/licenses</w:t>
      </w:r>
      <w:r>
        <w:rPr>
          <w:sz w:val="17"/>
        </w:rPr>
        <w:t>;</w:t>
      </w:r>
      <w:r>
        <w:rPr>
          <w:sz w:val="17"/>
        </w:rPr>
        <w:fldChar w:fldCharType="end"/>
      </w:r>
      <w:r>
        <w:rPr>
          <w:sz w:val="17"/>
        </w:rPr>
        <w:t xml:space="preserve"> получил информацию о порядках, стандартах медицинской помощи и клинических рекомендациях,</w:t>
      </w:r>
      <w:r>
        <w:rPr>
          <w:spacing w:val="-2"/>
          <w:sz w:val="17"/>
        </w:rPr>
        <w:t xml:space="preserve"> </w:t>
      </w:r>
      <w:r>
        <w:rPr>
          <w:sz w:val="17"/>
        </w:rPr>
        <w:t>с</w:t>
      </w:r>
      <w:r>
        <w:rPr>
          <w:spacing w:val="-3"/>
          <w:sz w:val="17"/>
        </w:rPr>
        <w:t xml:space="preserve"> </w:t>
      </w:r>
      <w:r>
        <w:rPr>
          <w:sz w:val="17"/>
        </w:rPr>
        <w:t>учетом</w:t>
      </w:r>
      <w:r>
        <w:rPr>
          <w:spacing w:val="-3"/>
          <w:sz w:val="17"/>
        </w:rPr>
        <w:t xml:space="preserve"> </w:t>
      </w:r>
      <w:r>
        <w:rPr>
          <w:sz w:val="17"/>
        </w:rPr>
        <w:t>и</w:t>
      </w:r>
      <w:r>
        <w:rPr>
          <w:spacing w:val="-3"/>
          <w:sz w:val="17"/>
        </w:rPr>
        <w:t xml:space="preserve"> </w:t>
      </w:r>
      <w:r>
        <w:rPr>
          <w:sz w:val="17"/>
        </w:rPr>
        <w:t>на</w:t>
      </w:r>
      <w:r>
        <w:rPr>
          <w:spacing w:val="-2"/>
          <w:sz w:val="17"/>
        </w:rPr>
        <w:t xml:space="preserve"> </w:t>
      </w:r>
      <w:r>
        <w:rPr>
          <w:sz w:val="17"/>
        </w:rPr>
        <w:t>основании</w:t>
      </w:r>
      <w:r>
        <w:rPr>
          <w:spacing w:val="-3"/>
          <w:sz w:val="17"/>
        </w:rPr>
        <w:t xml:space="preserve"> </w:t>
      </w:r>
      <w:r>
        <w:rPr>
          <w:sz w:val="17"/>
        </w:rPr>
        <w:t>которых</w:t>
      </w:r>
      <w:r>
        <w:rPr>
          <w:spacing w:val="-3"/>
          <w:sz w:val="17"/>
        </w:rPr>
        <w:t xml:space="preserve"> </w:t>
      </w:r>
      <w:r>
        <w:rPr>
          <w:sz w:val="17"/>
        </w:rPr>
        <w:t>(соответственно)</w:t>
      </w:r>
      <w:r>
        <w:rPr>
          <w:spacing w:val="-2"/>
          <w:sz w:val="17"/>
        </w:rPr>
        <w:t xml:space="preserve"> </w:t>
      </w:r>
      <w:r>
        <w:rPr>
          <w:sz w:val="17"/>
        </w:rPr>
        <w:t>оказываются</w:t>
      </w:r>
      <w:r>
        <w:rPr>
          <w:spacing w:val="-2"/>
          <w:sz w:val="17"/>
        </w:rPr>
        <w:t xml:space="preserve"> </w:t>
      </w:r>
      <w:r>
        <w:rPr>
          <w:sz w:val="17"/>
        </w:rPr>
        <w:t>медицинские</w:t>
      </w:r>
      <w:r>
        <w:rPr>
          <w:spacing w:val="-3"/>
          <w:sz w:val="17"/>
        </w:rPr>
        <w:t xml:space="preserve"> </w:t>
      </w:r>
      <w:r>
        <w:rPr>
          <w:sz w:val="17"/>
        </w:rPr>
        <w:t>услуги,</w:t>
      </w:r>
      <w:r>
        <w:rPr>
          <w:spacing w:val="-3"/>
          <w:sz w:val="17"/>
        </w:rPr>
        <w:t xml:space="preserve"> </w:t>
      </w:r>
      <w:r>
        <w:rPr>
          <w:sz w:val="17"/>
        </w:rPr>
        <w:t>путем</w:t>
      </w:r>
      <w:r>
        <w:rPr>
          <w:spacing w:val="-3"/>
          <w:sz w:val="17"/>
        </w:rPr>
        <w:t xml:space="preserve"> </w:t>
      </w:r>
      <w:r>
        <w:rPr>
          <w:sz w:val="17"/>
        </w:rPr>
        <w:t>размещения</w:t>
      </w:r>
      <w:r>
        <w:rPr>
          <w:spacing w:val="-2"/>
          <w:sz w:val="17"/>
        </w:rPr>
        <w:t xml:space="preserve"> </w:t>
      </w:r>
      <w:r>
        <w:rPr>
          <w:sz w:val="17"/>
        </w:rPr>
        <w:t>на</w:t>
      </w:r>
      <w:r>
        <w:rPr>
          <w:spacing w:val="-3"/>
          <w:sz w:val="17"/>
        </w:rPr>
        <w:t xml:space="preserve"> </w:t>
      </w:r>
      <w:r>
        <w:rPr>
          <w:sz w:val="17"/>
        </w:rPr>
        <w:t>сайте</w:t>
      </w:r>
      <w:r>
        <w:rPr>
          <w:spacing w:val="-6"/>
          <w:sz w:val="17"/>
        </w:rPr>
        <w:t xml:space="preserve"> </w:t>
      </w:r>
      <w:r>
        <w:rPr>
          <w:sz w:val="17"/>
        </w:rPr>
        <w:t>Исполнителя ссылок на Официальный интернет-портал правовой информации (</w:t>
      </w:r>
      <w:r>
        <w:fldChar w:fldCharType="begin"/>
      </w:r>
      <w:r>
        <w:instrText xml:space="preserve"> HYPERLINK "http://www.pravo.gov.ru/" \h </w:instrText>
      </w:r>
      <w:r>
        <w:fldChar w:fldCharType="separate"/>
      </w:r>
      <w:r>
        <w:rPr>
          <w:sz w:val="17"/>
        </w:rPr>
        <w:t>www.pravo.gov.ru</w:t>
      </w:r>
      <w:r>
        <w:rPr>
          <w:sz w:val="17"/>
        </w:rPr>
        <w:fldChar w:fldCharType="end"/>
      </w:r>
      <w:r>
        <w:rPr>
          <w:sz w:val="17"/>
        </w:rPr>
        <w:t xml:space="preserve">) и официальный сайт Министерства здравоохранения Российской Федерации (minzdrav.gov.ru), на котором размещен рубрикатор клинических рекомендаций, а также путем размещения указанных ссылок на информационных стендах; получил информацию о медицинских работниках, отвечающих за предоставление Услуг (их профессиональном образовании и квалификации), а также о том, что граждане, получающие платные медицинские услуги в </w:t>
      </w:r>
      <w:r>
        <w:rPr>
          <w:rFonts w:ascii="Times New Roman" w:hAnsi="Times New Roman" w:cs="Times New Roman"/>
          <w:b w:val="0"/>
          <w:sz w:val="16"/>
          <w:szCs w:val="16"/>
        </w:rPr>
        <w:t>ООО МЦ «Семья</w:t>
      </w:r>
      <w:r>
        <w:rPr>
          <w:rFonts w:hint="default" w:ascii="Times New Roman" w:hAnsi="Times New Roman" w:cs="Times New Roman"/>
          <w:b w:val="0"/>
          <w:sz w:val="16"/>
          <w:szCs w:val="16"/>
          <w:lang w:val="ru-RU"/>
        </w:rPr>
        <w:t>»</w:t>
      </w:r>
      <w:r>
        <w:rPr>
          <w:sz w:val="17"/>
        </w:rPr>
        <w:t>,</w:t>
      </w:r>
      <w:r>
        <w:rPr>
          <w:spacing w:val="-11"/>
          <w:sz w:val="17"/>
        </w:rPr>
        <w:t xml:space="preserve"> </w:t>
      </w:r>
      <w:r>
        <w:rPr>
          <w:sz w:val="17"/>
        </w:rPr>
        <w:t>обязаны</w:t>
      </w:r>
      <w:r>
        <w:rPr>
          <w:spacing w:val="-10"/>
          <w:sz w:val="17"/>
        </w:rPr>
        <w:t xml:space="preserve"> </w:t>
      </w:r>
      <w:r>
        <w:rPr>
          <w:sz w:val="17"/>
        </w:rPr>
        <w:t>соблюдать</w:t>
      </w:r>
      <w:r>
        <w:rPr>
          <w:spacing w:val="-11"/>
          <w:sz w:val="17"/>
        </w:rPr>
        <w:t xml:space="preserve"> </w:t>
      </w:r>
      <w:r>
        <w:rPr>
          <w:sz w:val="17"/>
        </w:rPr>
        <w:t>режим</w:t>
      </w:r>
      <w:r>
        <w:rPr>
          <w:spacing w:val="-11"/>
          <w:sz w:val="17"/>
        </w:rPr>
        <w:t xml:space="preserve"> </w:t>
      </w:r>
      <w:r>
        <w:rPr>
          <w:sz w:val="17"/>
        </w:rPr>
        <w:t>лечения,</w:t>
      </w:r>
      <w:r>
        <w:rPr>
          <w:spacing w:val="-10"/>
          <w:sz w:val="17"/>
        </w:rPr>
        <w:t xml:space="preserve"> </w:t>
      </w:r>
      <w:r>
        <w:rPr>
          <w:sz w:val="17"/>
        </w:rPr>
        <w:t>в</w:t>
      </w:r>
      <w:r>
        <w:rPr>
          <w:spacing w:val="-11"/>
          <w:sz w:val="17"/>
        </w:rPr>
        <w:t xml:space="preserve"> </w:t>
      </w:r>
      <w:r>
        <w:rPr>
          <w:sz w:val="17"/>
        </w:rPr>
        <w:t>том</w:t>
      </w:r>
      <w:r>
        <w:rPr>
          <w:spacing w:val="-10"/>
          <w:sz w:val="17"/>
        </w:rPr>
        <w:t xml:space="preserve"> </w:t>
      </w:r>
      <w:r>
        <w:rPr>
          <w:sz w:val="17"/>
        </w:rPr>
        <w:t>числе</w:t>
      </w:r>
      <w:r>
        <w:rPr>
          <w:spacing w:val="-11"/>
          <w:sz w:val="17"/>
        </w:rPr>
        <w:t xml:space="preserve"> </w:t>
      </w:r>
      <w:r>
        <w:rPr>
          <w:sz w:val="17"/>
        </w:rPr>
        <w:t>определенный</w:t>
      </w:r>
      <w:r>
        <w:rPr>
          <w:spacing w:val="-11"/>
          <w:sz w:val="17"/>
        </w:rPr>
        <w:t xml:space="preserve"> </w:t>
      </w:r>
      <w:r>
        <w:rPr>
          <w:sz w:val="17"/>
        </w:rPr>
        <w:t>на</w:t>
      </w:r>
      <w:r>
        <w:rPr>
          <w:spacing w:val="-10"/>
          <w:sz w:val="17"/>
        </w:rPr>
        <w:t xml:space="preserve"> </w:t>
      </w:r>
      <w:r>
        <w:rPr>
          <w:sz w:val="17"/>
        </w:rPr>
        <w:t>период</w:t>
      </w:r>
      <w:r>
        <w:rPr>
          <w:spacing w:val="-11"/>
          <w:sz w:val="17"/>
        </w:rPr>
        <w:t xml:space="preserve"> </w:t>
      </w:r>
      <w:r>
        <w:rPr>
          <w:sz w:val="17"/>
        </w:rPr>
        <w:t>их</w:t>
      </w:r>
      <w:r>
        <w:rPr>
          <w:spacing w:val="-11"/>
          <w:sz w:val="17"/>
        </w:rPr>
        <w:t xml:space="preserve"> </w:t>
      </w:r>
      <w:r>
        <w:rPr>
          <w:sz w:val="17"/>
        </w:rPr>
        <w:t>временной</w:t>
      </w:r>
      <w:r>
        <w:rPr>
          <w:spacing w:val="-10"/>
          <w:sz w:val="17"/>
        </w:rPr>
        <w:t xml:space="preserve"> </w:t>
      </w:r>
      <w:r>
        <w:rPr>
          <w:sz w:val="17"/>
        </w:rPr>
        <w:t>нетрудоспособности,</w:t>
      </w:r>
      <w:r>
        <w:rPr>
          <w:spacing w:val="-11"/>
          <w:sz w:val="17"/>
        </w:rPr>
        <w:t xml:space="preserve"> </w:t>
      </w:r>
      <w:r>
        <w:rPr>
          <w:sz w:val="17"/>
        </w:rPr>
        <w:t>и</w:t>
      </w:r>
      <w:r>
        <w:rPr>
          <w:spacing w:val="-10"/>
          <w:sz w:val="17"/>
        </w:rPr>
        <w:t xml:space="preserve"> </w:t>
      </w:r>
      <w:r>
        <w:rPr>
          <w:sz w:val="17"/>
        </w:rPr>
        <w:t>правила поведения пациента в медицинском учреждении.</w:t>
      </w:r>
    </w:p>
    <w:p w14:paraId="7DC0143C">
      <w:pPr>
        <w:pStyle w:val="10"/>
        <w:numPr>
          <w:ilvl w:val="1"/>
          <w:numId w:val="1"/>
        </w:numPr>
        <w:tabs>
          <w:tab w:val="left" w:pos="468"/>
        </w:tabs>
        <w:spacing w:before="0" w:after="0" w:line="240" w:lineRule="auto"/>
        <w:ind w:left="143" w:right="137" w:firstLine="0"/>
        <w:jc w:val="both"/>
        <w:rPr>
          <w:sz w:val="17"/>
        </w:rPr>
      </w:pPr>
      <w:r>
        <w:rPr>
          <w:sz w:val="17"/>
        </w:rPr>
        <w:t>Настоящий</w:t>
      </w:r>
      <w:r>
        <w:rPr>
          <w:spacing w:val="-3"/>
          <w:sz w:val="17"/>
        </w:rPr>
        <w:t xml:space="preserve"> </w:t>
      </w:r>
      <w:r>
        <w:rPr>
          <w:sz w:val="17"/>
        </w:rPr>
        <w:t>договор</w:t>
      </w:r>
      <w:r>
        <w:rPr>
          <w:spacing w:val="-2"/>
          <w:sz w:val="17"/>
        </w:rPr>
        <w:t xml:space="preserve"> </w:t>
      </w:r>
      <w:r>
        <w:rPr>
          <w:sz w:val="17"/>
        </w:rPr>
        <w:t>вступает</w:t>
      </w:r>
      <w:r>
        <w:rPr>
          <w:spacing w:val="-3"/>
          <w:sz w:val="17"/>
        </w:rPr>
        <w:t xml:space="preserve"> </w:t>
      </w:r>
      <w:r>
        <w:rPr>
          <w:sz w:val="17"/>
        </w:rPr>
        <w:t>в</w:t>
      </w:r>
      <w:r>
        <w:rPr>
          <w:spacing w:val="-2"/>
          <w:sz w:val="17"/>
        </w:rPr>
        <w:t xml:space="preserve"> </w:t>
      </w:r>
      <w:r>
        <w:rPr>
          <w:sz w:val="17"/>
        </w:rPr>
        <w:t>силу</w:t>
      </w:r>
      <w:r>
        <w:rPr>
          <w:spacing w:val="-7"/>
          <w:sz w:val="17"/>
        </w:rPr>
        <w:t xml:space="preserve"> </w:t>
      </w:r>
      <w:r>
        <w:rPr>
          <w:sz w:val="17"/>
        </w:rPr>
        <w:t>с</w:t>
      </w:r>
      <w:r>
        <w:rPr>
          <w:spacing w:val="-2"/>
          <w:sz w:val="17"/>
        </w:rPr>
        <w:t xml:space="preserve"> </w:t>
      </w:r>
      <w:r>
        <w:rPr>
          <w:sz w:val="17"/>
        </w:rPr>
        <w:t>момента</w:t>
      </w:r>
      <w:r>
        <w:rPr>
          <w:spacing w:val="-2"/>
          <w:sz w:val="17"/>
        </w:rPr>
        <w:t xml:space="preserve"> </w:t>
      </w:r>
      <w:r>
        <w:rPr>
          <w:sz w:val="17"/>
        </w:rPr>
        <w:t>его</w:t>
      </w:r>
      <w:r>
        <w:rPr>
          <w:spacing w:val="-5"/>
          <w:sz w:val="17"/>
        </w:rPr>
        <w:t xml:space="preserve"> </w:t>
      </w:r>
      <w:r>
        <w:rPr>
          <w:sz w:val="17"/>
        </w:rPr>
        <w:t>подписания</w:t>
      </w:r>
      <w:r>
        <w:rPr>
          <w:spacing w:val="-3"/>
          <w:sz w:val="17"/>
        </w:rPr>
        <w:t xml:space="preserve"> </w:t>
      </w:r>
      <w:r>
        <w:rPr>
          <w:sz w:val="17"/>
        </w:rPr>
        <w:t>и</w:t>
      </w:r>
      <w:r>
        <w:rPr>
          <w:spacing w:val="-6"/>
          <w:sz w:val="17"/>
        </w:rPr>
        <w:t xml:space="preserve"> </w:t>
      </w:r>
      <w:r>
        <w:rPr>
          <w:sz w:val="17"/>
        </w:rPr>
        <w:t>действует</w:t>
      </w:r>
      <w:r>
        <w:rPr>
          <w:spacing w:val="-3"/>
          <w:sz w:val="17"/>
        </w:rPr>
        <w:t xml:space="preserve"> </w:t>
      </w:r>
      <w:r>
        <w:rPr>
          <w:sz w:val="17"/>
        </w:rPr>
        <w:t>бессрочно</w:t>
      </w:r>
      <w:r>
        <w:rPr>
          <w:spacing w:val="-4"/>
          <w:sz w:val="17"/>
        </w:rPr>
        <w:t xml:space="preserve"> </w:t>
      </w:r>
      <w:r>
        <w:rPr>
          <w:sz w:val="17"/>
        </w:rPr>
        <w:t>до</w:t>
      </w:r>
      <w:r>
        <w:rPr>
          <w:spacing w:val="-5"/>
          <w:sz w:val="17"/>
        </w:rPr>
        <w:t xml:space="preserve"> </w:t>
      </w:r>
      <w:r>
        <w:rPr>
          <w:sz w:val="17"/>
        </w:rPr>
        <w:t>момента</w:t>
      </w:r>
      <w:r>
        <w:rPr>
          <w:spacing w:val="-2"/>
          <w:sz w:val="17"/>
        </w:rPr>
        <w:t xml:space="preserve"> </w:t>
      </w:r>
      <w:r>
        <w:rPr>
          <w:sz w:val="17"/>
        </w:rPr>
        <w:t>его</w:t>
      </w:r>
      <w:r>
        <w:rPr>
          <w:spacing w:val="-5"/>
          <w:sz w:val="17"/>
        </w:rPr>
        <w:t xml:space="preserve"> </w:t>
      </w:r>
      <w:r>
        <w:rPr>
          <w:sz w:val="17"/>
        </w:rPr>
        <w:t>расторжения</w:t>
      </w:r>
      <w:r>
        <w:rPr>
          <w:spacing w:val="-3"/>
          <w:sz w:val="17"/>
        </w:rPr>
        <w:t xml:space="preserve"> </w:t>
      </w:r>
      <w:r>
        <w:rPr>
          <w:sz w:val="17"/>
        </w:rPr>
        <w:t>по</w:t>
      </w:r>
      <w:r>
        <w:rPr>
          <w:spacing w:val="-4"/>
          <w:sz w:val="17"/>
        </w:rPr>
        <w:t xml:space="preserve"> </w:t>
      </w:r>
      <w:r>
        <w:rPr>
          <w:sz w:val="17"/>
        </w:rPr>
        <w:t>инициативе</w:t>
      </w:r>
      <w:r>
        <w:rPr>
          <w:spacing w:val="-4"/>
          <w:sz w:val="17"/>
        </w:rPr>
        <w:t xml:space="preserve"> </w:t>
      </w:r>
      <w:r>
        <w:rPr>
          <w:sz w:val="17"/>
        </w:rPr>
        <w:t>любой</w:t>
      </w:r>
      <w:r>
        <w:rPr>
          <w:spacing w:val="-3"/>
          <w:sz w:val="17"/>
        </w:rPr>
        <w:t xml:space="preserve"> </w:t>
      </w:r>
      <w:r>
        <w:rPr>
          <w:sz w:val="17"/>
        </w:rPr>
        <w:t xml:space="preserve">из </w:t>
      </w:r>
      <w:r>
        <w:rPr>
          <w:spacing w:val="-2"/>
          <w:sz w:val="17"/>
        </w:rPr>
        <w:t>сторон.</w:t>
      </w:r>
    </w:p>
    <w:p w14:paraId="06C9D451">
      <w:pPr>
        <w:pStyle w:val="3"/>
        <w:numPr>
          <w:ilvl w:val="0"/>
          <w:numId w:val="1"/>
        </w:numPr>
        <w:tabs>
          <w:tab w:val="left" w:pos="4315"/>
        </w:tabs>
        <w:spacing w:before="3" w:after="0" w:line="194" w:lineRule="exact"/>
        <w:ind w:left="4315" w:right="0" w:hanging="708"/>
        <w:jc w:val="both"/>
      </w:pPr>
      <w:r>
        <w:t>Стоимость</w:t>
      </w:r>
      <w:r>
        <w:rPr>
          <w:spacing w:val="-5"/>
        </w:rPr>
        <w:t xml:space="preserve"> </w:t>
      </w:r>
      <w:r>
        <w:t>услуг</w:t>
      </w:r>
      <w:r>
        <w:rPr>
          <w:spacing w:val="-4"/>
        </w:rPr>
        <w:t xml:space="preserve"> </w:t>
      </w:r>
      <w:r>
        <w:t>и</w:t>
      </w:r>
      <w:r>
        <w:rPr>
          <w:spacing w:val="-4"/>
        </w:rPr>
        <w:t xml:space="preserve"> </w:t>
      </w:r>
      <w:r>
        <w:t>порядок</w:t>
      </w:r>
      <w:r>
        <w:rPr>
          <w:spacing w:val="-3"/>
        </w:rPr>
        <w:t xml:space="preserve"> </w:t>
      </w:r>
      <w:r>
        <w:rPr>
          <w:spacing w:val="-2"/>
        </w:rPr>
        <w:t>расчетов</w:t>
      </w:r>
    </w:p>
    <w:p w14:paraId="2EBD3DFB">
      <w:pPr>
        <w:pStyle w:val="10"/>
        <w:numPr>
          <w:ilvl w:val="1"/>
          <w:numId w:val="1"/>
        </w:numPr>
        <w:tabs>
          <w:tab w:val="left" w:pos="851"/>
        </w:tabs>
        <w:spacing w:before="0" w:after="0" w:line="240" w:lineRule="auto"/>
        <w:ind w:left="143" w:right="141" w:firstLine="0"/>
        <w:jc w:val="both"/>
        <w:rPr>
          <w:sz w:val="17"/>
        </w:rPr>
      </w:pPr>
      <w:r>
        <w:rPr>
          <w:sz w:val="17"/>
        </w:rPr>
        <w:t>Стоимость услуг по</w:t>
      </w:r>
      <w:r>
        <w:rPr>
          <w:spacing w:val="-1"/>
          <w:sz w:val="17"/>
        </w:rPr>
        <w:t xml:space="preserve"> </w:t>
      </w:r>
      <w:r>
        <w:rPr>
          <w:sz w:val="17"/>
        </w:rPr>
        <w:t>настоящему</w:t>
      </w:r>
      <w:r>
        <w:rPr>
          <w:spacing w:val="-1"/>
          <w:sz w:val="17"/>
        </w:rPr>
        <w:t xml:space="preserve"> </w:t>
      </w:r>
      <w:r>
        <w:rPr>
          <w:sz w:val="17"/>
        </w:rPr>
        <w:t>договору</w:t>
      </w:r>
      <w:r>
        <w:rPr>
          <w:spacing w:val="-3"/>
          <w:sz w:val="17"/>
        </w:rPr>
        <w:t xml:space="preserve"> </w:t>
      </w:r>
      <w:r>
        <w:rPr>
          <w:sz w:val="17"/>
        </w:rPr>
        <w:t>определяется в Спецификации (смете), которая является</w:t>
      </w:r>
      <w:r>
        <w:rPr>
          <w:spacing w:val="-1"/>
          <w:sz w:val="17"/>
        </w:rPr>
        <w:t xml:space="preserve"> </w:t>
      </w:r>
      <w:r>
        <w:rPr>
          <w:sz w:val="17"/>
        </w:rPr>
        <w:t>неотъемлемой частью настоящего договора. Стоимость услуг, указанных в Спецификации (смете) по умолчанию является приблизительной, если Пациент не потребует составления твёрдой сметы.</w:t>
      </w:r>
    </w:p>
    <w:p w14:paraId="78CCA24C">
      <w:pPr>
        <w:pStyle w:val="10"/>
        <w:numPr>
          <w:ilvl w:val="2"/>
          <w:numId w:val="1"/>
        </w:numPr>
        <w:tabs>
          <w:tab w:val="left" w:pos="624"/>
        </w:tabs>
        <w:spacing w:before="0" w:after="0" w:line="240" w:lineRule="auto"/>
        <w:ind w:left="143" w:right="139" w:firstLine="0"/>
        <w:jc w:val="both"/>
        <w:rPr>
          <w:sz w:val="17"/>
        </w:rPr>
      </w:pPr>
      <w:r>
        <w:rPr>
          <w:sz w:val="17"/>
        </w:rPr>
        <w:t>Стоимость платных медицинских услуг в рамках настоящего Договора, является приблизительной и фиксируется Сторонами в Спецификациях к настоящему Договору на конкретный вид оказываемых услуг или на весь курс лечения. Цена услуги, зафиксированная в Спецификации в рублях и подлежит оплате в рублях.</w:t>
      </w:r>
    </w:p>
    <w:p w14:paraId="1FE7F0E5">
      <w:pPr>
        <w:pStyle w:val="10"/>
        <w:spacing w:after="0" w:line="240" w:lineRule="auto"/>
        <w:jc w:val="both"/>
        <w:rPr>
          <w:sz w:val="17"/>
        </w:rPr>
        <w:sectPr>
          <w:type w:val="continuous"/>
          <w:pgSz w:w="11910" w:h="16840"/>
          <w:pgMar w:top="346" w:right="288" w:bottom="274" w:left="850" w:header="720" w:footer="720" w:gutter="0"/>
          <w:cols w:space="720" w:num="1"/>
        </w:sectPr>
      </w:pPr>
    </w:p>
    <w:p w14:paraId="6A8BB5AA">
      <w:pPr>
        <w:pStyle w:val="10"/>
        <w:numPr>
          <w:ilvl w:val="2"/>
          <w:numId w:val="1"/>
        </w:numPr>
        <w:tabs>
          <w:tab w:val="left" w:pos="612"/>
        </w:tabs>
        <w:spacing w:before="63" w:after="0" w:line="240" w:lineRule="auto"/>
        <w:ind w:left="143" w:right="139" w:firstLine="0"/>
        <w:jc w:val="both"/>
        <w:rPr>
          <w:sz w:val="17"/>
        </w:rPr>
      </w:pPr>
      <w:r>
        <w:rPr>
          <w:sz w:val="17"/>
        </w:rPr>
        <w:t>При приблизительной смете Исполнитель вправе увеличить цену договора только после уведомления Пациента и получения его письменного согласия на превышение Спецификации (сметы). Если Пациент не согласен на увеличение стоимости, он вправе расторгнуть договор, но обязан оплатить фактически понесенные Исполнителем расходы.</w:t>
      </w:r>
    </w:p>
    <w:p w14:paraId="03943C10">
      <w:pPr>
        <w:pStyle w:val="10"/>
        <w:numPr>
          <w:ilvl w:val="1"/>
          <w:numId w:val="1"/>
        </w:numPr>
        <w:tabs>
          <w:tab w:val="left" w:pos="851"/>
        </w:tabs>
        <w:spacing w:before="0" w:after="0" w:line="240" w:lineRule="auto"/>
        <w:ind w:left="143" w:right="141" w:firstLine="0"/>
        <w:jc w:val="both"/>
        <w:rPr>
          <w:sz w:val="17"/>
        </w:rPr>
      </w:pPr>
      <w:r>
        <w:rPr>
          <w:sz w:val="17"/>
        </w:rPr>
        <w:t xml:space="preserve">Пациент, подписывая настоящий Договор осведомлен </w:t>
      </w:r>
      <w:r>
        <w:rPr>
          <w:rFonts w:ascii="Times New Roman" w:hAnsi="Times New Roman" w:cs="Times New Roman"/>
          <w:b w:val="0"/>
          <w:sz w:val="16"/>
          <w:szCs w:val="16"/>
        </w:rPr>
        <w:t>ООО МЦ «Семья</w:t>
      </w:r>
      <w:r>
        <w:rPr>
          <w:rFonts w:hint="default" w:ascii="Times New Roman" w:hAnsi="Times New Roman" w:cs="Times New Roman"/>
          <w:b w:val="0"/>
          <w:sz w:val="16"/>
          <w:szCs w:val="16"/>
          <w:lang w:val="ru-RU"/>
        </w:rPr>
        <w:t>»</w:t>
      </w:r>
      <w:r>
        <w:rPr>
          <w:sz w:val="17"/>
        </w:rPr>
        <w:t>, что он имеет право на получение бесплатной медицинской помощи в рамках программы государственных гарантий в учреждениях государственной и муниципальной системы здравоохранения.</w:t>
      </w:r>
    </w:p>
    <w:p w14:paraId="6A8E525B">
      <w:pPr>
        <w:pStyle w:val="10"/>
        <w:numPr>
          <w:ilvl w:val="1"/>
          <w:numId w:val="1"/>
        </w:numPr>
        <w:tabs>
          <w:tab w:val="left" w:pos="851"/>
        </w:tabs>
        <w:spacing w:before="0" w:after="0" w:line="240" w:lineRule="auto"/>
        <w:ind w:left="143" w:right="139" w:firstLine="0"/>
        <w:jc w:val="both"/>
        <w:rPr>
          <w:sz w:val="17"/>
        </w:rPr>
      </w:pPr>
      <w:r>
        <w:rPr>
          <w:sz w:val="17"/>
        </w:rPr>
        <w:t>Оплата Услуг Исполнителя осуществляется только в рублях и на условиях 100% предоплаты. Пациент выражает согласие на предварительную</w:t>
      </w:r>
      <w:r>
        <w:rPr>
          <w:spacing w:val="-11"/>
          <w:sz w:val="17"/>
        </w:rPr>
        <w:t xml:space="preserve"> </w:t>
      </w:r>
      <w:r>
        <w:rPr>
          <w:sz w:val="17"/>
        </w:rPr>
        <w:t>оплату</w:t>
      </w:r>
      <w:r>
        <w:rPr>
          <w:spacing w:val="-11"/>
          <w:sz w:val="17"/>
        </w:rPr>
        <w:t xml:space="preserve"> </w:t>
      </w:r>
      <w:r>
        <w:rPr>
          <w:sz w:val="17"/>
        </w:rPr>
        <w:t>путём</w:t>
      </w:r>
      <w:r>
        <w:rPr>
          <w:spacing w:val="-10"/>
          <w:sz w:val="17"/>
        </w:rPr>
        <w:t xml:space="preserve"> </w:t>
      </w:r>
      <w:r>
        <w:rPr>
          <w:sz w:val="17"/>
        </w:rPr>
        <w:t>подписания</w:t>
      </w:r>
      <w:r>
        <w:rPr>
          <w:spacing w:val="-11"/>
          <w:sz w:val="17"/>
        </w:rPr>
        <w:t xml:space="preserve"> </w:t>
      </w:r>
      <w:r>
        <w:rPr>
          <w:sz w:val="17"/>
        </w:rPr>
        <w:t>настоящего</w:t>
      </w:r>
      <w:r>
        <w:rPr>
          <w:spacing w:val="-11"/>
          <w:sz w:val="17"/>
        </w:rPr>
        <w:t xml:space="preserve"> </w:t>
      </w:r>
      <w:r>
        <w:rPr>
          <w:sz w:val="17"/>
        </w:rPr>
        <w:t>Договора.</w:t>
      </w:r>
      <w:r>
        <w:rPr>
          <w:spacing w:val="-10"/>
          <w:sz w:val="17"/>
        </w:rPr>
        <w:t xml:space="preserve"> </w:t>
      </w:r>
      <w:r>
        <w:rPr>
          <w:sz w:val="17"/>
        </w:rPr>
        <w:t>В</w:t>
      </w:r>
      <w:r>
        <w:rPr>
          <w:spacing w:val="-11"/>
          <w:sz w:val="17"/>
        </w:rPr>
        <w:t xml:space="preserve"> </w:t>
      </w:r>
      <w:r>
        <w:rPr>
          <w:sz w:val="17"/>
        </w:rPr>
        <w:t>случаях,</w:t>
      </w:r>
      <w:r>
        <w:rPr>
          <w:spacing w:val="-10"/>
          <w:sz w:val="17"/>
        </w:rPr>
        <w:t xml:space="preserve"> </w:t>
      </w:r>
      <w:r>
        <w:rPr>
          <w:sz w:val="17"/>
        </w:rPr>
        <w:t>если</w:t>
      </w:r>
      <w:r>
        <w:rPr>
          <w:spacing w:val="-11"/>
          <w:sz w:val="17"/>
        </w:rPr>
        <w:t xml:space="preserve"> </w:t>
      </w:r>
      <w:r>
        <w:rPr>
          <w:sz w:val="17"/>
        </w:rPr>
        <w:t>по</w:t>
      </w:r>
      <w:r>
        <w:rPr>
          <w:spacing w:val="-11"/>
          <w:sz w:val="17"/>
        </w:rPr>
        <w:t xml:space="preserve"> </w:t>
      </w:r>
      <w:r>
        <w:rPr>
          <w:sz w:val="17"/>
        </w:rPr>
        <w:t>какой-то</w:t>
      </w:r>
      <w:r>
        <w:rPr>
          <w:spacing w:val="-10"/>
          <w:sz w:val="17"/>
        </w:rPr>
        <w:t xml:space="preserve"> </w:t>
      </w:r>
      <w:r>
        <w:rPr>
          <w:sz w:val="17"/>
        </w:rPr>
        <w:t>причине</w:t>
      </w:r>
      <w:r>
        <w:rPr>
          <w:spacing w:val="-11"/>
          <w:sz w:val="17"/>
        </w:rPr>
        <w:t xml:space="preserve"> </w:t>
      </w:r>
      <w:r>
        <w:rPr>
          <w:sz w:val="17"/>
        </w:rPr>
        <w:t>Пациент</w:t>
      </w:r>
      <w:r>
        <w:rPr>
          <w:spacing w:val="-11"/>
          <w:sz w:val="17"/>
        </w:rPr>
        <w:t xml:space="preserve"> </w:t>
      </w:r>
      <w:r>
        <w:rPr>
          <w:sz w:val="17"/>
        </w:rPr>
        <w:t>не</w:t>
      </w:r>
      <w:r>
        <w:rPr>
          <w:spacing w:val="-10"/>
          <w:sz w:val="17"/>
        </w:rPr>
        <w:t xml:space="preserve"> </w:t>
      </w:r>
      <w:r>
        <w:rPr>
          <w:sz w:val="17"/>
        </w:rPr>
        <w:t>оплатил</w:t>
      </w:r>
      <w:r>
        <w:rPr>
          <w:spacing w:val="-11"/>
          <w:sz w:val="17"/>
        </w:rPr>
        <w:t xml:space="preserve"> </w:t>
      </w:r>
      <w:r>
        <w:rPr>
          <w:sz w:val="17"/>
        </w:rPr>
        <w:t>услуги</w:t>
      </w:r>
      <w:r>
        <w:rPr>
          <w:spacing w:val="-10"/>
          <w:sz w:val="17"/>
        </w:rPr>
        <w:t xml:space="preserve"> </w:t>
      </w:r>
      <w:r>
        <w:rPr>
          <w:sz w:val="17"/>
        </w:rPr>
        <w:t xml:space="preserve">Исполнителя, то оплата должна быть произведена незамедлительно после информирования Исполнителем Пациента об оплате полученных медицинских </w:t>
      </w:r>
      <w:r>
        <w:rPr>
          <w:spacing w:val="-2"/>
          <w:sz w:val="17"/>
        </w:rPr>
        <w:t>услугах.</w:t>
      </w:r>
    </w:p>
    <w:p w14:paraId="574AF9AE">
      <w:pPr>
        <w:pStyle w:val="10"/>
        <w:numPr>
          <w:ilvl w:val="1"/>
          <w:numId w:val="1"/>
        </w:numPr>
        <w:tabs>
          <w:tab w:val="left" w:pos="426"/>
        </w:tabs>
        <w:spacing w:before="1" w:after="0" w:line="240" w:lineRule="auto"/>
        <w:ind w:left="143" w:right="134" w:firstLine="0"/>
        <w:jc w:val="both"/>
        <w:rPr>
          <w:sz w:val="17"/>
        </w:rPr>
      </w:pPr>
      <w:r>
        <w:rPr>
          <w:sz w:val="17"/>
        </w:rPr>
        <w:t>При</w:t>
      </w:r>
      <w:r>
        <w:rPr>
          <w:spacing w:val="-8"/>
          <w:sz w:val="17"/>
        </w:rPr>
        <w:t xml:space="preserve"> </w:t>
      </w:r>
      <w:r>
        <w:rPr>
          <w:sz w:val="17"/>
        </w:rPr>
        <w:t>увеличении</w:t>
      </w:r>
      <w:r>
        <w:rPr>
          <w:spacing w:val="-8"/>
          <w:sz w:val="17"/>
        </w:rPr>
        <w:t xml:space="preserve"> </w:t>
      </w:r>
      <w:r>
        <w:rPr>
          <w:sz w:val="17"/>
        </w:rPr>
        <w:t>запланированного</w:t>
      </w:r>
      <w:r>
        <w:rPr>
          <w:spacing w:val="-9"/>
          <w:sz w:val="17"/>
        </w:rPr>
        <w:t xml:space="preserve"> </w:t>
      </w:r>
      <w:r>
        <w:rPr>
          <w:sz w:val="17"/>
        </w:rPr>
        <w:t>объема</w:t>
      </w:r>
      <w:r>
        <w:rPr>
          <w:spacing w:val="-6"/>
          <w:sz w:val="17"/>
        </w:rPr>
        <w:t xml:space="preserve"> </w:t>
      </w:r>
      <w:r>
        <w:rPr>
          <w:sz w:val="17"/>
        </w:rPr>
        <w:t>оказываемых</w:t>
      </w:r>
      <w:r>
        <w:rPr>
          <w:spacing w:val="-9"/>
          <w:sz w:val="17"/>
        </w:rPr>
        <w:t xml:space="preserve"> </w:t>
      </w:r>
      <w:r>
        <w:rPr>
          <w:sz w:val="17"/>
        </w:rPr>
        <w:t>Услуг</w:t>
      </w:r>
      <w:r>
        <w:rPr>
          <w:spacing w:val="-8"/>
          <w:sz w:val="17"/>
        </w:rPr>
        <w:t xml:space="preserve"> </w:t>
      </w:r>
      <w:r>
        <w:rPr>
          <w:sz w:val="17"/>
        </w:rPr>
        <w:t>из-за</w:t>
      </w:r>
      <w:r>
        <w:rPr>
          <w:spacing w:val="-9"/>
          <w:sz w:val="17"/>
        </w:rPr>
        <w:t xml:space="preserve"> </w:t>
      </w:r>
      <w:r>
        <w:rPr>
          <w:sz w:val="17"/>
        </w:rPr>
        <w:t>возникших</w:t>
      </w:r>
      <w:r>
        <w:rPr>
          <w:spacing w:val="-9"/>
          <w:sz w:val="17"/>
        </w:rPr>
        <w:t xml:space="preserve"> </w:t>
      </w:r>
      <w:r>
        <w:rPr>
          <w:sz w:val="17"/>
        </w:rPr>
        <w:t>осложнений,</w:t>
      </w:r>
      <w:r>
        <w:rPr>
          <w:spacing w:val="-7"/>
          <w:sz w:val="17"/>
        </w:rPr>
        <w:t xml:space="preserve"> </w:t>
      </w:r>
      <w:r>
        <w:rPr>
          <w:sz w:val="17"/>
        </w:rPr>
        <w:t>связанных</w:t>
      </w:r>
      <w:r>
        <w:rPr>
          <w:spacing w:val="-9"/>
          <w:sz w:val="17"/>
        </w:rPr>
        <w:t xml:space="preserve"> </w:t>
      </w:r>
      <w:r>
        <w:rPr>
          <w:sz w:val="17"/>
        </w:rPr>
        <w:t>с</w:t>
      </w:r>
      <w:r>
        <w:rPr>
          <w:spacing w:val="-9"/>
          <w:sz w:val="17"/>
        </w:rPr>
        <w:t xml:space="preserve"> </w:t>
      </w:r>
      <w:r>
        <w:rPr>
          <w:sz w:val="17"/>
        </w:rPr>
        <w:t>индивидуальными</w:t>
      </w:r>
      <w:r>
        <w:rPr>
          <w:spacing w:val="-8"/>
          <w:sz w:val="17"/>
        </w:rPr>
        <w:t xml:space="preserve"> </w:t>
      </w:r>
      <w:r>
        <w:rPr>
          <w:sz w:val="17"/>
        </w:rPr>
        <w:t>особенностями Пациента и не зависящих от качества Услуг, при необходимости увеличения сроков пребывания в стационаре в рамках стандартов оказания медицинской помощи, в случае необходимости привлечения для осмотров и консультаций, а также экстренных медицинских вмешательств специалистов</w:t>
      </w:r>
      <w:r>
        <w:rPr>
          <w:spacing w:val="-6"/>
          <w:sz w:val="17"/>
        </w:rPr>
        <w:t xml:space="preserve"> </w:t>
      </w:r>
      <w:r>
        <w:rPr>
          <w:sz w:val="17"/>
        </w:rPr>
        <w:t>других</w:t>
      </w:r>
      <w:r>
        <w:rPr>
          <w:spacing w:val="-6"/>
          <w:sz w:val="17"/>
        </w:rPr>
        <w:t xml:space="preserve"> </w:t>
      </w:r>
      <w:r>
        <w:rPr>
          <w:sz w:val="17"/>
        </w:rPr>
        <w:t>медицинских</w:t>
      </w:r>
      <w:r>
        <w:rPr>
          <w:spacing w:val="-4"/>
          <w:sz w:val="17"/>
        </w:rPr>
        <w:t xml:space="preserve"> </w:t>
      </w:r>
      <w:r>
        <w:rPr>
          <w:sz w:val="17"/>
        </w:rPr>
        <w:t>учреждений</w:t>
      </w:r>
      <w:r>
        <w:rPr>
          <w:spacing w:val="-5"/>
          <w:sz w:val="17"/>
        </w:rPr>
        <w:t xml:space="preserve"> </w:t>
      </w:r>
      <w:r>
        <w:rPr>
          <w:sz w:val="17"/>
        </w:rPr>
        <w:t>Пациент</w:t>
      </w:r>
      <w:r>
        <w:rPr>
          <w:spacing w:val="-5"/>
          <w:sz w:val="17"/>
        </w:rPr>
        <w:t xml:space="preserve"> </w:t>
      </w:r>
      <w:r>
        <w:rPr>
          <w:sz w:val="17"/>
        </w:rPr>
        <w:t>при</w:t>
      </w:r>
      <w:r>
        <w:rPr>
          <w:spacing w:val="-7"/>
          <w:sz w:val="17"/>
        </w:rPr>
        <w:t xml:space="preserve"> </w:t>
      </w:r>
      <w:r>
        <w:rPr>
          <w:sz w:val="17"/>
        </w:rPr>
        <w:t>наличии</w:t>
      </w:r>
      <w:r>
        <w:rPr>
          <w:spacing w:val="33"/>
          <w:sz w:val="17"/>
        </w:rPr>
        <w:t xml:space="preserve"> </w:t>
      </w:r>
      <w:r>
        <w:rPr>
          <w:sz w:val="17"/>
        </w:rPr>
        <w:t>согласия,</w:t>
      </w:r>
      <w:r>
        <w:rPr>
          <w:spacing w:val="-6"/>
          <w:sz w:val="17"/>
        </w:rPr>
        <w:t xml:space="preserve"> </w:t>
      </w:r>
      <w:r>
        <w:rPr>
          <w:sz w:val="17"/>
        </w:rPr>
        <w:t>которое</w:t>
      </w:r>
      <w:r>
        <w:rPr>
          <w:spacing w:val="-6"/>
          <w:sz w:val="17"/>
        </w:rPr>
        <w:t xml:space="preserve"> </w:t>
      </w:r>
      <w:r>
        <w:rPr>
          <w:sz w:val="17"/>
        </w:rPr>
        <w:t>выдается</w:t>
      </w:r>
      <w:r>
        <w:rPr>
          <w:spacing w:val="-5"/>
          <w:sz w:val="17"/>
        </w:rPr>
        <w:t xml:space="preserve"> </w:t>
      </w:r>
      <w:r>
        <w:rPr>
          <w:sz w:val="17"/>
        </w:rPr>
        <w:t>до</w:t>
      </w:r>
      <w:r>
        <w:rPr>
          <w:spacing w:val="-6"/>
          <w:sz w:val="17"/>
        </w:rPr>
        <w:t xml:space="preserve"> </w:t>
      </w:r>
      <w:r>
        <w:rPr>
          <w:sz w:val="17"/>
        </w:rPr>
        <w:t>начала</w:t>
      </w:r>
      <w:r>
        <w:rPr>
          <w:spacing w:val="-4"/>
          <w:sz w:val="17"/>
        </w:rPr>
        <w:t xml:space="preserve"> </w:t>
      </w:r>
      <w:r>
        <w:rPr>
          <w:sz w:val="17"/>
        </w:rPr>
        <w:t>оказания</w:t>
      </w:r>
      <w:r>
        <w:rPr>
          <w:spacing w:val="-5"/>
          <w:sz w:val="17"/>
        </w:rPr>
        <w:t xml:space="preserve"> </w:t>
      </w:r>
      <w:r>
        <w:rPr>
          <w:sz w:val="17"/>
        </w:rPr>
        <w:t>дополнительных</w:t>
      </w:r>
      <w:r>
        <w:rPr>
          <w:spacing w:val="-1"/>
          <w:sz w:val="17"/>
        </w:rPr>
        <w:t xml:space="preserve"> </w:t>
      </w:r>
      <w:r>
        <w:rPr>
          <w:sz w:val="17"/>
        </w:rPr>
        <w:t>платных медицинских услуг, оплачивает оказанные ему услуги на основании выставленного Исполнителем счета. Оплата счета производится в день выписки из стационара.</w:t>
      </w:r>
    </w:p>
    <w:p w14:paraId="0B559381">
      <w:pPr>
        <w:pStyle w:val="10"/>
        <w:numPr>
          <w:ilvl w:val="1"/>
          <w:numId w:val="1"/>
        </w:numPr>
        <w:tabs>
          <w:tab w:val="left" w:pos="426"/>
        </w:tabs>
        <w:spacing w:before="0" w:after="0" w:line="240" w:lineRule="auto"/>
        <w:ind w:left="143" w:right="134" w:firstLine="0"/>
        <w:jc w:val="both"/>
        <w:rPr>
          <w:sz w:val="17"/>
        </w:rPr>
      </w:pPr>
      <w:r>
        <w:rPr>
          <w:sz w:val="17"/>
        </w:rPr>
        <w:t>В</w:t>
      </w:r>
      <w:r>
        <w:rPr>
          <w:spacing w:val="-11"/>
          <w:sz w:val="17"/>
        </w:rPr>
        <w:t xml:space="preserve"> </w:t>
      </w:r>
      <w:r>
        <w:rPr>
          <w:sz w:val="17"/>
        </w:rPr>
        <w:t>случае</w:t>
      </w:r>
      <w:r>
        <w:rPr>
          <w:spacing w:val="-11"/>
          <w:sz w:val="17"/>
        </w:rPr>
        <w:t xml:space="preserve"> </w:t>
      </w:r>
      <w:r>
        <w:rPr>
          <w:sz w:val="17"/>
        </w:rPr>
        <w:t>уменьшения</w:t>
      </w:r>
      <w:r>
        <w:rPr>
          <w:spacing w:val="-10"/>
          <w:sz w:val="17"/>
        </w:rPr>
        <w:t xml:space="preserve"> </w:t>
      </w:r>
      <w:r>
        <w:rPr>
          <w:sz w:val="17"/>
        </w:rPr>
        <w:t>стоимости</w:t>
      </w:r>
      <w:r>
        <w:rPr>
          <w:spacing w:val="-11"/>
          <w:sz w:val="17"/>
        </w:rPr>
        <w:t xml:space="preserve"> </w:t>
      </w:r>
      <w:r>
        <w:rPr>
          <w:sz w:val="17"/>
        </w:rPr>
        <w:t>оказываемых</w:t>
      </w:r>
      <w:r>
        <w:rPr>
          <w:spacing w:val="-11"/>
          <w:sz w:val="17"/>
        </w:rPr>
        <w:t xml:space="preserve"> </w:t>
      </w:r>
      <w:r>
        <w:rPr>
          <w:sz w:val="17"/>
        </w:rPr>
        <w:t>Услуг</w:t>
      </w:r>
      <w:r>
        <w:rPr>
          <w:spacing w:val="-10"/>
          <w:sz w:val="17"/>
        </w:rPr>
        <w:t xml:space="preserve"> </w:t>
      </w:r>
      <w:r>
        <w:rPr>
          <w:sz w:val="17"/>
        </w:rPr>
        <w:t>при</w:t>
      </w:r>
      <w:r>
        <w:rPr>
          <w:spacing w:val="-11"/>
          <w:sz w:val="17"/>
        </w:rPr>
        <w:t xml:space="preserve"> </w:t>
      </w:r>
      <w:r>
        <w:rPr>
          <w:sz w:val="17"/>
        </w:rPr>
        <w:t>выявлении</w:t>
      </w:r>
      <w:r>
        <w:rPr>
          <w:spacing w:val="-10"/>
          <w:sz w:val="17"/>
        </w:rPr>
        <w:t xml:space="preserve"> </w:t>
      </w:r>
      <w:r>
        <w:rPr>
          <w:sz w:val="17"/>
        </w:rPr>
        <w:t>у</w:t>
      </w:r>
      <w:r>
        <w:rPr>
          <w:spacing w:val="-11"/>
          <w:sz w:val="17"/>
        </w:rPr>
        <w:t xml:space="preserve"> </w:t>
      </w:r>
      <w:r>
        <w:rPr>
          <w:sz w:val="17"/>
        </w:rPr>
        <w:t>Пациента</w:t>
      </w:r>
      <w:r>
        <w:rPr>
          <w:spacing w:val="-11"/>
          <w:sz w:val="17"/>
        </w:rPr>
        <w:t xml:space="preserve"> </w:t>
      </w:r>
      <w:r>
        <w:rPr>
          <w:sz w:val="17"/>
        </w:rPr>
        <w:t>медицинских</w:t>
      </w:r>
      <w:r>
        <w:rPr>
          <w:spacing w:val="-10"/>
          <w:sz w:val="17"/>
        </w:rPr>
        <w:t xml:space="preserve"> </w:t>
      </w:r>
      <w:r>
        <w:rPr>
          <w:sz w:val="17"/>
        </w:rPr>
        <w:t>противопоказаний,</w:t>
      </w:r>
      <w:r>
        <w:rPr>
          <w:spacing w:val="-11"/>
          <w:sz w:val="17"/>
        </w:rPr>
        <w:t xml:space="preserve"> </w:t>
      </w:r>
      <w:r>
        <w:rPr>
          <w:sz w:val="17"/>
        </w:rPr>
        <w:t>препятствующих</w:t>
      </w:r>
      <w:r>
        <w:rPr>
          <w:spacing w:val="-11"/>
          <w:sz w:val="17"/>
        </w:rPr>
        <w:t xml:space="preserve"> </w:t>
      </w:r>
      <w:r>
        <w:rPr>
          <w:sz w:val="17"/>
        </w:rPr>
        <w:t>оказанию Услуг,</w:t>
      </w:r>
      <w:r>
        <w:rPr>
          <w:spacing w:val="-6"/>
          <w:sz w:val="17"/>
        </w:rPr>
        <w:t xml:space="preserve"> </w:t>
      </w:r>
      <w:r>
        <w:rPr>
          <w:sz w:val="17"/>
        </w:rPr>
        <w:t>Исполнитель</w:t>
      </w:r>
      <w:r>
        <w:rPr>
          <w:spacing w:val="-8"/>
          <w:sz w:val="17"/>
        </w:rPr>
        <w:t xml:space="preserve"> </w:t>
      </w:r>
      <w:r>
        <w:rPr>
          <w:sz w:val="17"/>
        </w:rPr>
        <w:t>возвращает</w:t>
      </w:r>
      <w:r>
        <w:rPr>
          <w:spacing w:val="-9"/>
          <w:sz w:val="17"/>
        </w:rPr>
        <w:t xml:space="preserve"> </w:t>
      </w:r>
      <w:r>
        <w:rPr>
          <w:sz w:val="17"/>
        </w:rPr>
        <w:t>Пациенту</w:t>
      </w:r>
      <w:r>
        <w:rPr>
          <w:spacing w:val="-10"/>
          <w:sz w:val="17"/>
        </w:rPr>
        <w:t xml:space="preserve"> </w:t>
      </w:r>
      <w:r>
        <w:rPr>
          <w:sz w:val="17"/>
        </w:rPr>
        <w:t>деньги</w:t>
      </w:r>
      <w:r>
        <w:rPr>
          <w:spacing w:val="-7"/>
          <w:sz w:val="17"/>
        </w:rPr>
        <w:t xml:space="preserve"> </w:t>
      </w:r>
      <w:r>
        <w:rPr>
          <w:sz w:val="17"/>
        </w:rPr>
        <w:t>за</w:t>
      </w:r>
      <w:r>
        <w:rPr>
          <w:spacing w:val="-6"/>
          <w:sz w:val="17"/>
        </w:rPr>
        <w:t xml:space="preserve"> </w:t>
      </w:r>
      <w:r>
        <w:rPr>
          <w:sz w:val="17"/>
        </w:rPr>
        <w:t>вычетом</w:t>
      </w:r>
      <w:r>
        <w:rPr>
          <w:spacing w:val="-6"/>
          <w:sz w:val="17"/>
        </w:rPr>
        <w:t xml:space="preserve"> </w:t>
      </w:r>
      <w:r>
        <w:rPr>
          <w:sz w:val="17"/>
        </w:rPr>
        <w:t>фактической</w:t>
      </w:r>
      <w:r>
        <w:rPr>
          <w:spacing w:val="-7"/>
          <w:sz w:val="17"/>
        </w:rPr>
        <w:t xml:space="preserve"> </w:t>
      </w:r>
      <w:r>
        <w:rPr>
          <w:sz w:val="17"/>
        </w:rPr>
        <w:t>стоимости</w:t>
      </w:r>
      <w:r>
        <w:rPr>
          <w:spacing w:val="-7"/>
          <w:sz w:val="17"/>
        </w:rPr>
        <w:t xml:space="preserve"> </w:t>
      </w:r>
      <w:r>
        <w:rPr>
          <w:sz w:val="17"/>
        </w:rPr>
        <w:t>уже</w:t>
      </w:r>
      <w:r>
        <w:rPr>
          <w:spacing w:val="-8"/>
          <w:sz w:val="17"/>
        </w:rPr>
        <w:t xml:space="preserve"> </w:t>
      </w:r>
      <w:r>
        <w:rPr>
          <w:sz w:val="17"/>
        </w:rPr>
        <w:t>предоставленных</w:t>
      </w:r>
      <w:r>
        <w:rPr>
          <w:spacing w:val="-8"/>
          <w:sz w:val="17"/>
        </w:rPr>
        <w:t xml:space="preserve"> </w:t>
      </w:r>
      <w:r>
        <w:rPr>
          <w:sz w:val="17"/>
        </w:rPr>
        <w:t>Пациенту</w:t>
      </w:r>
      <w:r>
        <w:rPr>
          <w:spacing w:val="-10"/>
          <w:sz w:val="17"/>
        </w:rPr>
        <w:t xml:space="preserve"> </w:t>
      </w:r>
      <w:r>
        <w:rPr>
          <w:sz w:val="17"/>
        </w:rPr>
        <w:t>Услуг.</w:t>
      </w:r>
      <w:r>
        <w:rPr>
          <w:spacing w:val="-6"/>
          <w:sz w:val="17"/>
        </w:rPr>
        <w:t xml:space="preserve"> </w:t>
      </w:r>
      <w:r>
        <w:rPr>
          <w:sz w:val="17"/>
        </w:rPr>
        <w:t>Возврат</w:t>
      </w:r>
      <w:r>
        <w:rPr>
          <w:spacing w:val="-7"/>
          <w:sz w:val="17"/>
        </w:rPr>
        <w:t xml:space="preserve"> </w:t>
      </w:r>
      <w:r>
        <w:rPr>
          <w:sz w:val="17"/>
        </w:rPr>
        <w:t>денежных средств производится по письменному заявлению Пациента в течение 7 банковских дней с даты поступления заявления.</w:t>
      </w:r>
    </w:p>
    <w:p w14:paraId="5C14E958">
      <w:pPr>
        <w:pStyle w:val="10"/>
        <w:numPr>
          <w:ilvl w:val="1"/>
          <w:numId w:val="1"/>
        </w:numPr>
        <w:tabs>
          <w:tab w:val="left" w:pos="426"/>
        </w:tabs>
        <w:spacing w:before="0" w:after="0" w:line="240" w:lineRule="auto"/>
        <w:ind w:left="143" w:right="143" w:firstLine="0"/>
        <w:jc w:val="both"/>
        <w:rPr>
          <w:sz w:val="17"/>
        </w:rPr>
      </w:pPr>
      <w:r>
        <w:rPr>
          <w:sz w:val="17"/>
        </w:rPr>
        <w:t>По письменному обращению Пациента может быть составлена и предоставлена отдельным документом смета на предоставление платных медицинских услуг.</w:t>
      </w:r>
    </w:p>
    <w:p w14:paraId="45A73E3C">
      <w:pPr>
        <w:pStyle w:val="3"/>
        <w:numPr>
          <w:ilvl w:val="0"/>
          <w:numId w:val="1"/>
        </w:numPr>
        <w:tabs>
          <w:tab w:val="left" w:pos="4646"/>
        </w:tabs>
        <w:spacing w:before="2" w:after="0" w:line="194" w:lineRule="exact"/>
        <w:ind w:left="4646" w:right="0" w:hanging="707"/>
        <w:jc w:val="left"/>
      </w:pPr>
      <w:r>
        <w:t>Права</w:t>
      </w:r>
      <w:r>
        <w:rPr>
          <w:spacing w:val="-4"/>
        </w:rPr>
        <w:t xml:space="preserve"> </w:t>
      </w:r>
      <w:r>
        <w:t>и</w:t>
      </w:r>
      <w:r>
        <w:rPr>
          <w:spacing w:val="-4"/>
        </w:rPr>
        <w:t xml:space="preserve"> </w:t>
      </w:r>
      <w:r>
        <w:t>обязанности</w:t>
      </w:r>
      <w:r>
        <w:rPr>
          <w:spacing w:val="-4"/>
        </w:rPr>
        <w:t xml:space="preserve"> </w:t>
      </w:r>
      <w:r>
        <w:rPr>
          <w:spacing w:val="-2"/>
        </w:rPr>
        <w:t>сторон</w:t>
      </w:r>
    </w:p>
    <w:p w14:paraId="6CF8DA3E">
      <w:pPr>
        <w:pStyle w:val="10"/>
        <w:numPr>
          <w:ilvl w:val="1"/>
          <w:numId w:val="2"/>
        </w:numPr>
        <w:tabs>
          <w:tab w:val="left" w:pos="425"/>
        </w:tabs>
        <w:spacing w:before="0" w:after="0" w:line="194" w:lineRule="exact"/>
        <w:ind w:left="425" w:right="0" w:hanging="282"/>
        <w:jc w:val="left"/>
        <w:rPr>
          <w:sz w:val="17"/>
        </w:rPr>
      </w:pPr>
      <w:r>
        <w:rPr>
          <w:sz w:val="17"/>
        </w:rPr>
        <w:t>Исполнитель</w:t>
      </w:r>
      <w:r>
        <w:rPr>
          <w:spacing w:val="-9"/>
          <w:sz w:val="17"/>
        </w:rPr>
        <w:t xml:space="preserve"> </w:t>
      </w:r>
      <w:r>
        <w:rPr>
          <w:spacing w:val="-2"/>
          <w:sz w:val="17"/>
        </w:rPr>
        <w:t>обязуется:</w:t>
      </w:r>
    </w:p>
    <w:p w14:paraId="33B6513D">
      <w:pPr>
        <w:pStyle w:val="10"/>
        <w:numPr>
          <w:ilvl w:val="2"/>
          <w:numId w:val="2"/>
        </w:numPr>
        <w:tabs>
          <w:tab w:val="left" w:pos="556"/>
        </w:tabs>
        <w:spacing w:before="0" w:after="0" w:line="240" w:lineRule="auto"/>
        <w:ind w:left="143" w:right="138" w:firstLine="0"/>
        <w:jc w:val="both"/>
        <w:rPr>
          <w:sz w:val="17"/>
        </w:rPr>
      </w:pPr>
      <w:r>
        <w:rPr>
          <w:sz w:val="17"/>
        </w:rPr>
        <w:t>Осуществлять</w:t>
      </w:r>
      <w:r>
        <w:rPr>
          <w:spacing w:val="-11"/>
          <w:sz w:val="17"/>
        </w:rPr>
        <w:t xml:space="preserve"> </w:t>
      </w:r>
      <w:r>
        <w:rPr>
          <w:sz w:val="17"/>
        </w:rPr>
        <w:t>медицинскую</w:t>
      </w:r>
      <w:r>
        <w:rPr>
          <w:spacing w:val="-11"/>
          <w:sz w:val="17"/>
        </w:rPr>
        <w:t xml:space="preserve"> </w:t>
      </w:r>
      <w:r>
        <w:rPr>
          <w:sz w:val="17"/>
        </w:rPr>
        <w:t>деятельность</w:t>
      </w:r>
      <w:r>
        <w:rPr>
          <w:spacing w:val="-10"/>
          <w:sz w:val="17"/>
        </w:rPr>
        <w:t xml:space="preserve"> </w:t>
      </w:r>
      <w:r>
        <w:rPr>
          <w:sz w:val="17"/>
        </w:rPr>
        <w:t>в</w:t>
      </w:r>
      <w:r>
        <w:rPr>
          <w:spacing w:val="-11"/>
          <w:sz w:val="17"/>
        </w:rPr>
        <w:t xml:space="preserve"> </w:t>
      </w:r>
      <w:r>
        <w:rPr>
          <w:sz w:val="17"/>
        </w:rPr>
        <w:t>соответствии</w:t>
      </w:r>
      <w:r>
        <w:rPr>
          <w:spacing w:val="-11"/>
          <w:sz w:val="17"/>
        </w:rPr>
        <w:t xml:space="preserve"> </w:t>
      </w:r>
      <w:r>
        <w:rPr>
          <w:sz w:val="17"/>
        </w:rPr>
        <w:t>с</w:t>
      </w:r>
      <w:r>
        <w:rPr>
          <w:spacing w:val="-10"/>
          <w:sz w:val="17"/>
        </w:rPr>
        <w:t xml:space="preserve"> </w:t>
      </w:r>
      <w:r>
        <w:rPr>
          <w:sz w:val="17"/>
        </w:rPr>
        <w:t>законодательством</w:t>
      </w:r>
      <w:r>
        <w:rPr>
          <w:spacing w:val="-11"/>
          <w:sz w:val="17"/>
        </w:rPr>
        <w:t xml:space="preserve"> </w:t>
      </w:r>
      <w:r>
        <w:rPr>
          <w:sz w:val="17"/>
        </w:rPr>
        <w:t>Российской</w:t>
      </w:r>
      <w:r>
        <w:rPr>
          <w:spacing w:val="-10"/>
          <w:sz w:val="17"/>
        </w:rPr>
        <w:t xml:space="preserve"> </w:t>
      </w:r>
      <w:r>
        <w:rPr>
          <w:sz w:val="17"/>
        </w:rPr>
        <w:t>Федерации,</w:t>
      </w:r>
      <w:r>
        <w:rPr>
          <w:spacing w:val="-11"/>
          <w:sz w:val="17"/>
        </w:rPr>
        <w:t xml:space="preserve"> </w:t>
      </w:r>
      <w:r>
        <w:rPr>
          <w:sz w:val="17"/>
        </w:rPr>
        <w:t>в</w:t>
      </w:r>
      <w:r>
        <w:rPr>
          <w:spacing w:val="-11"/>
          <w:sz w:val="17"/>
        </w:rPr>
        <w:t xml:space="preserve"> </w:t>
      </w:r>
      <w:r>
        <w:rPr>
          <w:sz w:val="17"/>
        </w:rPr>
        <w:t>том</w:t>
      </w:r>
      <w:r>
        <w:rPr>
          <w:spacing w:val="-10"/>
          <w:sz w:val="17"/>
        </w:rPr>
        <w:t xml:space="preserve"> </w:t>
      </w:r>
      <w:r>
        <w:rPr>
          <w:sz w:val="17"/>
        </w:rPr>
        <w:t>числе</w:t>
      </w:r>
      <w:r>
        <w:rPr>
          <w:spacing w:val="-11"/>
          <w:sz w:val="17"/>
        </w:rPr>
        <w:t xml:space="preserve"> </w:t>
      </w:r>
      <w:r>
        <w:rPr>
          <w:sz w:val="17"/>
        </w:rPr>
        <w:t>с</w:t>
      </w:r>
      <w:r>
        <w:rPr>
          <w:spacing w:val="-11"/>
          <w:sz w:val="17"/>
        </w:rPr>
        <w:t xml:space="preserve"> </w:t>
      </w:r>
      <w:r>
        <w:rPr>
          <w:sz w:val="17"/>
        </w:rPr>
        <w:t>Федеральным</w:t>
      </w:r>
      <w:r>
        <w:rPr>
          <w:spacing w:val="-10"/>
          <w:sz w:val="17"/>
        </w:rPr>
        <w:t xml:space="preserve"> </w:t>
      </w:r>
      <w:r>
        <w:rPr>
          <w:sz w:val="17"/>
        </w:rPr>
        <w:t>законом от 21 ноября 2011 г. № 323-ФЗ «Об основах охраны здоровья граждан в Российской Федерации».</w:t>
      </w:r>
    </w:p>
    <w:p w14:paraId="13C769D5">
      <w:pPr>
        <w:pStyle w:val="10"/>
        <w:numPr>
          <w:ilvl w:val="2"/>
          <w:numId w:val="2"/>
        </w:numPr>
        <w:tabs>
          <w:tab w:val="left" w:pos="580"/>
        </w:tabs>
        <w:spacing w:before="0" w:after="0" w:line="240" w:lineRule="auto"/>
        <w:ind w:left="143" w:right="136" w:firstLine="0"/>
        <w:jc w:val="both"/>
        <w:rPr>
          <w:sz w:val="17"/>
        </w:rPr>
      </w:pPr>
      <w:r>
        <w:rPr>
          <w:sz w:val="17"/>
        </w:rPr>
        <w:t xml:space="preserve">Оказывать Услуги Пациенту в </w:t>
      </w:r>
      <w:r>
        <w:rPr>
          <w:b/>
          <w:sz w:val="17"/>
        </w:rPr>
        <w:t xml:space="preserve">полном </w:t>
      </w:r>
      <w:r>
        <w:rPr>
          <w:sz w:val="17"/>
        </w:rPr>
        <w:t>объеме стандарта и в соответствии с порядками оказания медицинской помощи, утвержденных Министерством здравоохранения Российской Федерации, либо по просьбе пациента в виде осуществления отдельных консультаций или медицинских вмешательств, а также объеме, превышающем объем выполняемого стандарта медицинской помощи по желанию пациента. Все Услуги должны соответствовать требованиям, предъявляемыми к методам диагностики, профилактики и лечения, лекарственным препаратам, разрешенными к применению на территории Российской Федерации.</w:t>
      </w:r>
    </w:p>
    <w:p w14:paraId="2DD6561C">
      <w:pPr>
        <w:pStyle w:val="10"/>
        <w:numPr>
          <w:ilvl w:val="2"/>
          <w:numId w:val="2"/>
        </w:numPr>
        <w:tabs>
          <w:tab w:val="left" w:pos="561"/>
        </w:tabs>
        <w:spacing w:before="2" w:after="0" w:line="240" w:lineRule="auto"/>
        <w:ind w:left="143" w:right="136" w:firstLine="0"/>
        <w:jc w:val="both"/>
        <w:rPr>
          <w:sz w:val="17"/>
        </w:rPr>
      </w:pPr>
      <w:r>
        <w:rPr>
          <w:sz w:val="17"/>
        </w:rPr>
        <w:t>Предоставлять</w:t>
      </w:r>
      <w:r>
        <w:rPr>
          <w:spacing w:val="-6"/>
          <w:sz w:val="17"/>
        </w:rPr>
        <w:t xml:space="preserve"> </w:t>
      </w:r>
      <w:r>
        <w:rPr>
          <w:sz w:val="17"/>
        </w:rPr>
        <w:t>Пациенту</w:t>
      </w:r>
      <w:r>
        <w:rPr>
          <w:spacing w:val="-10"/>
          <w:sz w:val="17"/>
        </w:rPr>
        <w:t xml:space="preserve"> </w:t>
      </w:r>
      <w:r>
        <w:rPr>
          <w:sz w:val="17"/>
        </w:rPr>
        <w:t>необходимую</w:t>
      </w:r>
      <w:r>
        <w:rPr>
          <w:spacing w:val="-4"/>
          <w:sz w:val="17"/>
        </w:rPr>
        <w:t xml:space="preserve"> </w:t>
      </w:r>
      <w:r>
        <w:rPr>
          <w:sz w:val="17"/>
        </w:rPr>
        <w:t>информацию</w:t>
      </w:r>
      <w:r>
        <w:rPr>
          <w:spacing w:val="-7"/>
          <w:sz w:val="17"/>
        </w:rPr>
        <w:t xml:space="preserve"> </w:t>
      </w:r>
      <w:r>
        <w:rPr>
          <w:sz w:val="17"/>
        </w:rPr>
        <w:t>об</w:t>
      </w:r>
      <w:r>
        <w:rPr>
          <w:spacing w:val="-7"/>
          <w:sz w:val="17"/>
        </w:rPr>
        <w:t xml:space="preserve"> </w:t>
      </w:r>
      <w:r>
        <w:rPr>
          <w:sz w:val="17"/>
        </w:rPr>
        <w:t>оказываемых</w:t>
      </w:r>
      <w:r>
        <w:rPr>
          <w:spacing w:val="-8"/>
          <w:sz w:val="17"/>
        </w:rPr>
        <w:t xml:space="preserve"> </w:t>
      </w:r>
      <w:r>
        <w:rPr>
          <w:sz w:val="17"/>
        </w:rPr>
        <w:t>Услугах</w:t>
      </w:r>
      <w:r>
        <w:rPr>
          <w:spacing w:val="-8"/>
          <w:sz w:val="17"/>
        </w:rPr>
        <w:t xml:space="preserve"> </w:t>
      </w:r>
      <w:r>
        <w:rPr>
          <w:sz w:val="17"/>
        </w:rPr>
        <w:t>в</w:t>
      </w:r>
      <w:r>
        <w:rPr>
          <w:spacing w:val="-6"/>
          <w:sz w:val="17"/>
        </w:rPr>
        <w:t xml:space="preserve"> </w:t>
      </w:r>
      <w:r>
        <w:rPr>
          <w:sz w:val="17"/>
        </w:rPr>
        <w:t>соответствии</w:t>
      </w:r>
      <w:r>
        <w:rPr>
          <w:spacing w:val="-7"/>
          <w:sz w:val="17"/>
        </w:rPr>
        <w:t xml:space="preserve"> </w:t>
      </w:r>
      <w:r>
        <w:rPr>
          <w:sz w:val="17"/>
        </w:rPr>
        <w:t>с</w:t>
      </w:r>
      <w:r>
        <w:rPr>
          <w:spacing w:val="-6"/>
          <w:sz w:val="17"/>
        </w:rPr>
        <w:t xml:space="preserve"> </w:t>
      </w:r>
      <w:r>
        <w:rPr>
          <w:sz w:val="17"/>
        </w:rPr>
        <w:t>разд.</w:t>
      </w:r>
      <w:r>
        <w:rPr>
          <w:spacing w:val="-2"/>
          <w:sz w:val="17"/>
        </w:rPr>
        <w:t xml:space="preserve"> </w:t>
      </w:r>
      <w:r>
        <w:rPr>
          <w:sz w:val="17"/>
        </w:rPr>
        <w:t>III</w:t>
      </w:r>
      <w:r>
        <w:rPr>
          <w:spacing w:val="-8"/>
          <w:sz w:val="17"/>
        </w:rPr>
        <w:t xml:space="preserve"> </w:t>
      </w:r>
      <w:r>
        <w:rPr>
          <w:sz w:val="17"/>
        </w:rPr>
        <w:t>Постановления</w:t>
      </w:r>
      <w:r>
        <w:rPr>
          <w:spacing w:val="-6"/>
          <w:sz w:val="17"/>
        </w:rPr>
        <w:t xml:space="preserve"> </w:t>
      </w:r>
      <w:r>
        <w:rPr>
          <w:sz w:val="17"/>
        </w:rPr>
        <w:t>Правительства</w:t>
      </w:r>
      <w:r>
        <w:rPr>
          <w:spacing w:val="-6"/>
          <w:sz w:val="17"/>
        </w:rPr>
        <w:t xml:space="preserve"> </w:t>
      </w:r>
      <w:r>
        <w:rPr>
          <w:sz w:val="17"/>
        </w:rPr>
        <w:t>РФ от 30.05.2026 N 659 "Об утверждении Правил предоставления медицинскими организациями платных медицинских услуг".</w:t>
      </w:r>
    </w:p>
    <w:p w14:paraId="5A998571">
      <w:pPr>
        <w:pStyle w:val="10"/>
        <w:numPr>
          <w:ilvl w:val="2"/>
          <w:numId w:val="2"/>
        </w:numPr>
        <w:tabs>
          <w:tab w:val="left" w:pos="608"/>
        </w:tabs>
        <w:spacing w:before="0" w:after="0" w:line="240" w:lineRule="auto"/>
        <w:ind w:left="143" w:right="135" w:firstLine="0"/>
        <w:jc w:val="both"/>
        <w:rPr>
          <w:sz w:val="17"/>
        </w:rPr>
      </w:pPr>
      <w:r>
        <w:rPr>
          <w:sz w:val="17"/>
        </w:rPr>
        <w:t>Обеспечить Пациенту непосредственное ознакомление с медицинской документацией, отражающей состояние его здоровья. После оказания Услуг выдать пациенту на руки заключение о состоянии здоровья и/или результатах проведенных исследований, при наступлении временной нетрудоспособности -</w:t>
      </w:r>
      <w:r>
        <w:rPr>
          <w:spacing w:val="40"/>
          <w:sz w:val="17"/>
        </w:rPr>
        <w:t xml:space="preserve"> </w:t>
      </w:r>
      <w:r>
        <w:rPr>
          <w:sz w:val="17"/>
        </w:rPr>
        <w:t>листок временной нетрудоспособности.</w:t>
      </w:r>
      <w:r>
        <w:rPr>
          <w:spacing w:val="40"/>
          <w:sz w:val="17"/>
        </w:rPr>
        <w:t xml:space="preserve"> </w:t>
      </w:r>
      <w:r>
        <w:rPr>
          <w:sz w:val="17"/>
        </w:rPr>
        <w:t>На основании письменного заявления Пациента, либо его представителя выдать отражающие состояние здоровья медицинские документы или копии и выписки из медицинских документов в течение трех рабочих дней.</w:t>
      </w:r>
    </w:p>
    <w:p w14:paraId="6D840FE5">
      <w:pPr>
        <w:pStyle w:val="10"/>
        <w:numPr>
          <w:ilvl w:val="2"/>
          <w:numId w:val="2"/>
        </w:numPr>
        <w:tabs>
          <w:tab w:val="left" w:pos="571"/>
        </w:tabs>
        <w:spacing w:before="0" w:after="0" w:line="240" w:lineRule="auto"/>
        <w:ind w:left="143" w:right="141" w:firstLine="0"/>
        <w:jc w:val="both"/>
        <w:rPr>
          <w:sz w:val="17"/>
        </w:rPr>
      </w:pPr>
      <w:r>
        <w:rPr>
          <w:sz w:val="17"/>
        </w:rPr>
        <w:t>Соблюдать установленные</w:t>
      </w:r>
      <w:r>
        <w:rPr>
          <w:spacing w:val="-4"/>
          <w:sz w:val="17"/>
        </w:rPr>
        <w:t xml:space="preserve"> </w:t>
      </w:r>
      <w:r>
        <w:rPr>
          <w:sz w:val="17"/>
        </w:rPr>
        <w:t>законодательством Российской Федерации требования к</w:t>
      </w:r>
      <w:r>
        <w:rPr>
          <w:spacing w:val="-2"/>
          <w:sz w:val="17"/>
        </w:rPr>
        <w:t xml:space="preserve"> </w:t>
      </w:r>
      <w:r>
        <w:rPr>
          <w:sz w:val="17"/>
        </w:rPr>
        <w:t>оформлению и</w:t>
      </w:r>
      <w:r>
        <w:rPr>
          <w:spacing w:val="-2"/>
          <w:sz w:val="17"/>
        </w:rPr>
        <w:t xml:space="preserve"> </w:t>
      </w:r>
      <w:r>
        <w:rPr>
          <w:sz w:val="17"/>
        </w:rPr>
        <w:t>ведению</w:t>
      </w:r>
      <w:r>
        <w:rPr>
          <w:spacing w:val="-2"/>
          <w:sz w:val="17"/>
        </w:rPr>
        <w:t xml:space="preserve"> </w:t>
      </w:r>
      <w:r>
        <w:rPr>
          <w:sz w:val="17"/>
        </w:rPr>
        <w:t>медицинской документации, учетных и отчетных статистических форм, порядку и срокам их представления.</w:t>
      </w:r>
    </w:p>
    <w:p w14:paraId="37BA83B3">
      <w:pPr>
        <w:pStyle w:val="10"/>
        <w:numPr>
          <w:ilvl w:val="2"/>
          <w:numId w:val="2"/>
        </w:numPr>
        <w:tabs>
          <w:tab w:val="left" w:pos="578"/>
        </w:tabs>
        <w:spacing w:before="0" w:after="0" w:line="240" w:lineRule="auto"/>
        <w:ind w:left="143" w:right="145" w:firstLine="0"/>
        <w:jc w:val="both"/>
        <w:rPr>
          <w:sz w:val="17"/>
        </w:rPr>
      </w:pPr>
      <w:r>
        <w:rPr>
          <w:sz w:val="17"/>
        </w:rPr>
        <w:t>Сохранять в тайне информацию, относящуюся к состоянию здоровья Пациента и его взаимодействия с Исполнителем, за исключением случаев, предусмотренных законодательством, или при наличии письменного волеизъявления Пациента, изложенного в Согласии.</w:t>
      </w:r>
    </w:p>
    <w:p w14:paraId="6C3BBE23">
      <w:pPr>
        <w:pStyle w:val="10"/>
        <w:numPr>
          <w:ilvl w:val="2"/>
          <w:numId w:val="2"/>
        </w:numPr>
        <w:tabs>
          <w:tab w:val="left" w:pos="575"/>
        </w:tabs>
        <w:spacing w:before="0" w:after="0" w:line="240" w:lineRule="auto"/>
        <w:ind w:left="143" w:right="140" w:firstLine="0"/>
        <w:jc w:val="both"/>
        <w:rPr>
          <w:sz w:val="17"/>
        </w:rPr>
      </w:pPr>
      <w:r>
        <w:rPr>
          <w:sz w:val="17"/>
        </w:rPr>
        <w:t>Информировать Пациента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(ОМС).</w:t>
      </w:r>
    </w:p>
    <w:p w14:paraId="158FC893">
      <w:pPr>
        <w:pStyle w:val="10"/>
        <w:numPr>
          <w:ilvl w:val="2"/>
          <w:numId w:val="2"/>
        </w:numPr>
        <w:tabs>
          <w:tab w:val="left" w:pos="633"/>
        </w:tabs>
        <w:spacing w:before="0" w:after="0" w:line="240" w:lineRule="auto"/>
        <w:ind w:left="143" w:right="136" w:firstLine="0"/>
        <w:jc w:val="both"/>
        <w:rPr>
          <w:sz w:val="17"/>
        </w:rPr>
      </w:pPr>
      <w:r>
        <w:rPr>
          <w:sz w:val="17"/>
        </w:rPr>
        <w:t>Создавать соответствующие нормам законодательства санитарно-гигиенические и бытовые условия для Пациента как при его амбулаторном приеме, так и во время стационарного лечения.</w:t>
      </w:r>
    </w:p>
    <w:p w14:paraId="7C22295B">
      <w:pPr>
        <w:pStyle w:val="10"/>
        <w:numPr>
          <w:ilvl w:val="2"/>
          <w:numId w:val="2"/>
        </w:numPr>
        <w:tabs>
          <w:tab w:val="left" w:pos="585"/>
        </w:tabs>
        <w:spacing w:before="0" w:after="0" w:line="240" w:lineRule="auto"/>
        <w:ind w:left="143" w:right="143" w:firstLine="0"/>
        <w:jc w:val="both"/>
        <w:rPr>
          <w:sz w:val="17"/>
        </w:rPr>
      </w:pPr>
      <w:r>
        <w:rPr>
          <w:sz w:val="17"/>
        </w:rPr>
        <w:t>При необходимости организовывать (обеспечивать) взаимодействие с иными медицинскими организациями, услуги которых окажутся необходимыми в ходе лечения Пациента.</w:t>
      </w:r>
    </w:p>
    <w:p w14:paraId="20A1469A">
      <w:pPr>
        <w:pStyle w:val="10"/>
        <w:numPr>
          <w:ilvl w:val="2"/>
          <w:numId w:val="2"/>
        </w:numPr>
        <w:tabs>
          <w:tab w:val="left" w:pos="672"/>
        </w:tabs>
        <w:spacing w:before="0" w:after="0" w:line="240" w:lineRule="auto"/>
        <w:ind w:left="143" w:right="136" w:firstLine="0"/>
        <w:jc w:val="both"/>
        <w:rPr>
          <w:sz w:val="17"/>
        </w:rPr>
      </w:pPr>
      <w:r>
        <w:rPr>
          <w:sz w:val="17"/>
        </w:rPr>
        <w:t>После исполнения настоящего Договора представить Пациенту (Заказчику/законному представителю) по его требованию справку об оказанных медицинских услугах в целях получения социального вычета на расходы по лечению (далее — Справка), иные документы: копию договора с приложениями и дополнительными соглашениями к нему; выписку из медицинской документации с информацией о назначении препарата, содержащую подпись врача и печать клиники; кассовый чек или иной документ, подтверждающий факт осуществления расчета. Справка выдается на руки Пациенту (Заказчику/законному представителю) в течение 7 (семи) рабочих дней со дня поступления заявления Исполнителю</w:t>
      </w:r>
      <w:r>
        <w:rPr>
          <w:spacing w:val="-8"/>
          <w:sz w:val="17"/>
        </w:rPr>
        <w:t xml:space="preserve"> </w:t>
      </w:r>
      <w:r>
        <w:rPr>
          <w:sz w:val="17"/>
        </w:rPr>
        <w:t>о</w:t>
      </w:r>
      <w:r>
        <w:rPr>
          <w:spacing w:val="-9"/>
          <w:sz w:val="17"/>
        </w:rPr>
        <w:t xml:space="preserve"> </w:t>
      </w:r>
      <w:r>
        <w:rPr>
          <w:sz w:val="17"/>
        </w:rPr>
        <w:t>представлении</w:t>
      </w:r>
      <w:r>
        <w:rPr>
          <w:spacing w:val="-8"/>
          <w:sz w:val="17"/>
        </w:rPr>
        <w:t xml:space="preserve"> </w:t>
      </w:r>
      <w:r>
        <w:rPr>
          <w:sz w:val="17"/>
        </w:rPr>
        <w:t>указанных</w:t>
      </w:r>
      <w:r>
        <w:rPr>
          <w:spacing w:val="-9"/>
          <w:sz w:val="17"/>
        </w:rPr>
        <w:t xml:space="preserve"> </w:t>
      </w:r>
      <w:r>
        <w:rPr>
          <w:sz w:val="17"/>
        </w:rPr>
        <w:t>документов.</w:t>
      </w:r>
      <w:r>
        <w:rPr>
          <w:spacing w:val="-5"/>
          <w:sz w:val="17"/>
        </w:rPr>
        <w:t xml:space="preserve"> </w:t>
      </w:r>
      <w:r>
        <w:rPr>
          <w:b/>
          <w:sz w:val="17"/>
          <w:u w:val="single"/>
        </w:rPr>
        <w:t>Выдача</w:t>
      </w:r>
      <w:r>
        <w:rPr>
          <w:b/>
          <w:spacing w:val="-9"/>
          <w:sz w:val="17"/>
          <w:u w:val="single"/>
        </w:rPr>
        <w:t xml:space="preserve"> </w:t>
      </w:r>
      <w:r>
        <w:rPr>
          <w:b/>
          <w:sz w:val="17"/>
          <w:u w:val="single"/>
        </w:rPr>
        <w:t>Справки</w:t>
      </w:r>
      <w:r>
        <w:rPr>
          <w:b/>
          <w:spacing w:val="-7"/>
          <w:sz w:val="17"/>
          <w:u w:val="single"/>
        </w:rPr>
        <w:t xml:space="preserve"> </w:t>
      </w:r>
      <w:r>
        <w:rPr>
          <w:b/>
          <w:sz w:val="17"/>
          <w:u w:val="single"/>
        </w:rPr>
        <w:t>третьим</w:t>
      </w:r>
      <w:r>
        <w:rPr>
          <w:b/>
          <w:spacing w:val="-8"/>
          <w:sz w:val="17"/>
          <w:u w:val="single"/>
        </w:rPr>
        <w:t xml:space="preserve"> </w:t>
      </w:r>
      <w:r>
        <w:rPr>
          <w:b/>
          <w:sz w:val="17"/>
          <w:u w:val="single"/>
        </w:rPr>
        <w:t>лицам</w:t>
      </w:r>
      <w:r>
        <w:rPr>
          <w:b/>
          <w:spacing w:val="-9"/>
          <w:sz w:val="17"/>
          <w:u w:val="single"/>
        </w:rPr>
        <w:t xml:space="preserve"> </w:t>
      </w:r>
      <w:r>
        <w:rPr>
          <w:b/>
          <w:sz w:val="17"/>
          <w:u w:val="single"/>
        </w:rPr>
        <w:t>не</w:t>
      </w:r>
      <w:r>
        <w:rPr>
          <w:b/>
          <w:spacing w:val="-6"/>
          <w:sz w:val="17"/>
          <w:u w:val="single"/>
        </w:rPr>
        <w:t xml:space="preserve"> </w:t>
      </w:r>
      <w:r>
        <w:rPr>
          <w:b/>
          <w:sz w:val="17"/>
          <w:u w:val="single"/>
        </w:rPr>
        <w:t>осуществляется</w:t>
      </w:r>
      <w:r>
        <w:rPr>
          <w:b/>
          <w:sz w:val="17"/>
        </w:rPr>
        <w:t>.</w:t>
      </w:r>
      <w:r>
        <w:rPr>
          <w:b/>
          <w:spacing w:val="-7"/>
          <w:sz w:val="17"/>
        </w:rPr>
        <w:t xml:space="preserve"> </w:t>
      </w:r>
      <w:r>
        <w:rPr>
          <w:sz w:val="17"/>
        </w:rPr>
        <w:t>Указанные</w:t>
      </w:r>
      <w:r>
        <w:rPr>
          <w:spacing w:val="-9"/>
          <w:sz w:val="17"/>
        </w:rPr>
        <w:t xml:space="preserve"> </w:t>
      </w:r>
      <w:r>
        <w:rPr>
          <w:sz w:val="17"/>
        </w:rPr>
        <w:t>документы</w:t>
      </w:r>
      <w:r>
        <w:rPr>
          <w:spacing w:val="-7"/>
          <w:sz w:val="17"/>
        </w:rPr>
        <w:t xml:space="preserve"> </w:t>
      </w:r>
      <w:r>
        <w:rPr>
          <w:sz w:val="17"/>
        </w:rPr>
        <w:t>выдаются бесплатно в установленные сроки.</w:t>
      </w:r>
    </w:p>
    <w:p w14:paraId="3DAA47DE">
      <w:pPr>
        <w:pStyle w:val="10"/>
        <w:numPr>
          <w:ilvl w:val="1"/>
          <w:numId w:val="3"/>
        </w:numPr>
        <w:tabs>
          <w:tab w:val="left" w:pos="568"/>
        </w:tabs>
        <w:spacing w:before="0" w:after="0" w:line="195" w:lineRule="exact"/>
        <w:ind w:left="568" w:right="0" w:hanging="425"/>
        <w:jc w:val="both"/>
        <w:rPr>
          <w:sz w:val="17"/>
        </w:rPr>
      </w:pPr>
      <w:r>
        <w:rPr>
          <w:sz w:val="17"/>
        </w:rPr>
        <w:t>Исполнитель</w:t>
      </w:r>
      <w:r>
        <w:rPr>
          <w:spacing w:val="-9"/>
          <w:sz w:val="17"/>
        </w:rPr>
        <w:t xml:space="preserve"> </w:t>
      </w:r>
      <w:r>
        <w:rPr>
          <w:spacing w:val="-2"/>
          <w:sz w:val="17"/>
        </w:rPr>
        <w:t>вправе:</w:t>
      </w:r>
    </w:p>
    <w:p w14:paraId="301C2EA7">
      <w:pPr>
        <w:pStyle w:val="10"/>
        <w:numPr>
          <w:ilvl w:val="2"/>
          <w:numId w:val="4"/>
        </w:numPr>
        <w:tabs>
          <w:tab w:val="left" w:pos="564"/>
        </w:tabs>
        <w:spacing w:before="0" w:after="0" w:line="195" w:lineRule="exact"/>
        <w:ind w:left="564" w:right="0" w:hanging="421"/>
        <w:jc w:val="both"/>
        <w:rPr>
          <w:sz w:val="17"/>
        </w:rPr>
      </w:pPr>
      <w:r>
        <w:rPr>
          <w:sz w:val="17"/>
        </w:rPr>
        <w:t>В</w:t>
      </w:r>
      <w:r>
        <w:rPr>
          <w:spacing w:val="-4"/>
          <w:sz w:val="17"/>
        </w:rPr>
        <w:t xml:space="preserve"> </w:t>
      </w:r>
      <w:r>
        <w:rPr>
          <w:sz w:val="17"/>
        </w:rPr>
        <w:t>одностороннем</w:t>
      </w:r>
      <w:r>
        <w:rPr>
          <w:spacing w:val="-4"/>
          <w:sz w:val="17"/>
        </w:rPr>
        <w:t xml:space="preserve"> </w:t>
      </w:r>
      <w:r>
        <w:rPr>
          <w:sz w:val="17"/>
        </w:rPr>
        <w:t>внесудебном</w:t>
      </w:r>
      <w:r>
        <w:rPr>
          <w:spacing w:val="-4"/>
          <w:sz w:val="17"/>
        </w:rPr>
        <w:t xml:space="preserve"> </w:t>
      </w:r>
      <w:r>
        <w:rPr>
          <w:sz w:val="17"/>
        </w:rPr>
        <w:t>порядке</w:t>
      </w:r>
      <w:r>
        <w:rPr>
          <w:spacing w:val="-6"/>
          <w:sz w:val="17"/>
        </w:rPr>
        <w:t xml:space="preserve"> </w:t>
      </w:r>
      <w:r>
        <w:rPr>
          <w:sz w:val="17"/>
        </w:rPr>
        <w:t>отказаться</w:t>
      </w:r>
      <w:r>
        <w:rPr>
          <w:spacing w:val="-5"/>
          <w:sz w:val="17"/>
        </w:rPr>
        <w:t xml:space="preserve"> </w:t>
      </w:r>
      <w:r>
        <w:rPr>
          <w:sz w:val="17"/>
        </w:rPr>
        <w:t>от</w:t>
      </w:r>
      <w:r>
        <w:rPr>
          <w:spacing w:val="-4"/>
          <w:sz w:val="17"/>
        </w:rPr>
        <w:t xml:space="preserve"> </w:t>
      </w:r>
      <w:r>
        <w:rPr>
          <w:sz w:val="17"/>
        </w:rPr>
        <w:t>исполнения</w:t>
      </w:r>
      <w:r>
        <w:rPr>
          <w:spacing w:val="-3"/>
          <w:sz w:val="17"/>
        </w:rPr>
        <w:t xml:space="preserve"> </w:t>
      </w:r>
      <w:r>
        <w:rPr>
          <w:spacing w:val="-2"/>
          <w:sz w:val="17"/>
        </w:rPr>
        <w:t>Договора</w:t>
      </w:r>
    </w:p>
    <w:p w14:paraId="0EF3C956">
      <w:pPr>
        <w:pStyle w:val="10"/>
        <w:numPr>
          <w:ilvl w:val="3"/>
          <w:numId w:val="4"/>
        </w:numPr>
        <w:tabs>
          <w:tab w:val="left" w:pos="570"/>
        </w:tabs>
        <w:spacing w:before="1" w:after="0" w:line="240" w:lineRule="auto"/>
        <w:ind w:left="570" w:right="0" w:hanging="427"/>
        <w:jc w:val="both"/>
        <w:rPr>
          <w:sz w:val="17"/>
        </w:rPr>
      </w:pPr>
      <w:r>
        <w:rPr>
          <w:sz w:val="17"/>
        </w:rPr>
        <w:t>при</w:t>
      </w:r>
      <w:r>
        <w:rPr>
          <w:spacing w:val="-8"/>
          <w:sz w:val="17"/>
        </w:rPr>
        <w:t xml:space="preserve"> </w:t>
      </w:r>
      <w:r>
        <w:rPr>
          <w:sz w:val="17"/>
        </w:rPr>
        <w:t>выявлении</w:t>
      </w:r>
      <w:r>
        <w:rPr>
          <w:spacing w:val="-5"/>
          <w:sz w:val="17"/>
        </w:rPr>
        <w:t xml:space="preserve"> </w:t>
      </w:r>
      <w:r>
        <w:rPr>
          <w:sz w:val="17"/>
        </w:rPr>
        <w:t>у</w:t>
      </w:r>
      <w:r>
        <w:rPr>
          <w:spacing w:val="-8"/>
          <w:sz w:val="17"/>
        </w:rPr>
        <w:t xml:space="preserve"> </w:t>
      </w:r>
      <w:r>
        <w:rPr>
          <w:sz w:val="17"/>
        </w:rPr>
        <w:t>Пациента</w:t>
      </w:r>
      <w:r>
        <w:rPr>
          <w:spacing w:val="-5"/>
          <w:sz w:val="17"/>
        </w:rPr>
        <w:t xml:space="preserve"> </w:t>
      </w:r>
      <w:r>
        <w:rPr>
          <w:sz w:val="17"/>
        </w:rPr>
        <w:t>медицинских</w:t>
      </w:r>
      <w:r>
        <w:rPr>
          <w:spacing w:val="-6"/>
          <w:sz w:val="17"/>
        </w:rPr>
        <w:t xml:space="preserve"> </w:t>
      </w:r>
      <w:r>
        <w:rPr>
          <w:sz w:val="17"/>
        </w:rPr>
        <w:t>противопоказаний,</w:t>
      </w:r>
      <w:r>
        <w:rPr>
          <w:spacing w:val="-5"/>
          <w:sz w:val="17"/>
        </w:rPr>
        <w:t xml:space="preserve"> </w:t>
      </w:r>
      <w:r>
        <w:rPr>
          <w:sz w:val="17"/>
        </w:rPr>
        <w:t>препятствующих</w:t>
      </w:r>
      <w:r>
        <w:rPr>
          <w:spacing w:val="-6"/>
          <w:sz w:val="17"/>
        </w:rPr>
        <w:t xml:space="preserve"> </w:t>
      </w:r>
      <w:r>
        <w:rPr>
          <w:sz w:val="17"/>
        </w:rPr>
        <w:t>оказанию</w:t>
      </w:r>
      <w:r>
        <w:rPr>
          <w:spacing w:val="-5"/>
          <w:sz w:val="17"/>
        </w:rPr>
        <w:t xml:space="preserve"> </w:t>
      </w:r>
      <w:r>
        <w:rPr>
          <w:spacing w:val="-2"/>
          <w:sz w:val="17"/>
        </w:rPr>
        <w:t>Услуг;</w:t>
      </w:r>
    </w:p>
    <w:p w14:paraId="7D0D01B8">
      <w:pPr>
        <w:pStyle w:val="10"/>
        <w:numPr>
          <w:ilvl w:val="3"/>
          <w:numId w:val="4"/>
        </w:numPr>
        <w:tabs>
          <w:tab w:val="left" w:pos="570"/>
        </w:tabs>
        <w:spacing w:before="0" w:after="0" w:line="240" w:lineRule="auto"/>
        <w:ind w:left="143" w:right="142" w:firstLine="0"/>
        <w:jc w:val="both"/>
        <w:rPr>
          <w:sz w:val="17"/>
        </w:rPr>
      </w:pPr>
      <w:r>
        <w:rPr>
          <w:sz w:val="17"/>
        </w:rPr>
        <w:t xml:space="preserve">при невыполнении Пациентом предписаний и рекомендаций Исполнителя, которые могут привести к ухудшению состояния здоровья </w:t>
      </w:r>
      <w:r>
        <w:rPr>
          <w:spacing w:val="-2"/>
          <w:sz w:val="17"/>
        </w:rPr>
        <w:t>Пациента;</w:t>
      </w:r>
    </w:p>
    <w:p w14:paraId="3B47A1DC">
      <w:pPr>
        <w:pStyle w:val="10"/>
        <w:numPr>
          <w:ilvl w:val="3"/>
          <w:numId w:val="4"/>
        </w:numPr>
        <w:tabs>
          <w:tab w:val="left" w:pos="570"/>
        </w:tabs>
        <w:spacing w:before="0" w:after="0" w:line="207" w:lineRule="exact"/>
        <w:ind w:left="570" w:right="0" w:hanging="427"/>
        <w:jc w:val="both"/>
        <w:rPr>
          <w:sz w:val="17"/>
        </w:rPr>
      </w:pPr>
      <w:r>
        <w:rPr>
          <w:sz w:val="17"/>
        </w:rPr>
        <w:t>при</w:t>
      </w:r>
      <w:r>
        <w:rPr>
          <w:spacing w:val="-4"/>
          <w:sz w:val="17"/>
        </w:rPr>
        <w:t xml:space="preserve"> </w:t>
      </w:r>
      <w:r>
        <w:rPr>
          <w:sz w:val="17"/>
        </w:rPr>
        <w:t>несоблюдении</w:t>
      </w:r>
      <w:r>
        <w:rPr>
          <w:spacing w:val="-4"/>
          <w:sz w:val="17"/>
        </w:rPr>
        <w:t xml:space="preserve"> </w:t>
      </w:r>
      <w:r>
        <w:rPr>
          <w:sz w:val="17"/>
        </w:rPr>
        <w:t>Пациентом</w:t>
      </w:r>
      <w:r>
        <w:rPr>
          <w:spacing w:val="-4"/>
          <w:sz w:val="17"/>
        </w:rPr>
        <w:t xml:space="preserve"> </w:t>
      </w:r>
      <w:r>
        <w:rPr>
          <w:sz w:val="17"/>
        </w:rPr>
        <w:t>Правил</w:t>
      </w:r>
      <w:r>
        <w:rPr>
          <w:spacing w:val="-5"/>
          <w:sz w:val="17"/>
        </w:rPr>
        <w:t xml:space="preserve"> </w:t>
      </w:r>
      <w:r>
        <w:rPr>
          <w:sz w:val="17"/>
        </w:rPr>
        <w:t>внутреннего</w:t>
      </w:r>
      <w:r>
        <w:rPr>
          <w:spacing w:val="-5"/>
          <w:sz w:val="17"/>
        </w:rPr>
        <w:t xml:space="preserve"> </w:t>
      </w:r>
      <w:r>
        <w:rPr>
          <w:sz w:val="17"/>
        </w:rPr>
        <w:t>распорядка,</w:t>
      </w:r>
      <w:r>
        <w:rPr>
          <w:spacing w:val="-6"/>
          <w:sz w:val="17"/>
        </w:rPr>
        <w:t xml:space="preserve"> </w:t>
      </w:r>
      <w:r>
        <w:rPr>
          <w:sz w:val="17"/>
        </w:rPr>
        <w:t>установленных</w:t>
      </w:r>
      <w:r>
        <w:rPr>
          <w:spacing w:val="-4"/>
          <w:sz w:val="17"/>
        </w:rPr>
        <w:t xml:space="preserve"> </w:t>
      </w:r>
      <w:r>
        <w:rPr>
          <w:spacing w:val="-2"/>
          <w:sz w:val="17"/>
        </w:rPr>
        <w:t>Исполнителем</w:t>
      </w:r>
    </w:p>
    <w:p w14:paraId="6B14A69B">
      <w:pPr>
        <w:pStyle w:val="10"/>
        <w:numPr>
          <w:ilvl w:val="2"/>
          <w:numId w:val="4"/>
        </w:numPr>
        <w:tabs>
          <w:tab w:val="left" w:pos="639"/>
        </w:tabs>
        <w:spacing w:before="0" w:after="0" w:line="240" w:lineRule="auto"/>
        <w:ind w:left="143" w:right="138" w:firstLine="0"/>
        <w:jc w:val="both"/>
        <w:rPr>
          <w:sz w:val="17"/>
        </w:rPr>
      </w:pPr>
      <w:r>
        <w:rPr>
          <w:sz w:val="17"/>
        </w:rPr>
        <w:t>С предварительного письменного согласия Пациента привлекать специалистов узкого профиля из иных медицинских учреждений для оказания Услуг. Привлекать специалистов узкого профиля без предварительного согласия Пациента, если существует угроза причинения непоправимого вреда здоровью или жизни Пациента;</w:t>
      </w:r>
    </w:p>
    <w:p w14:paraId="7B313EC0">
      <w:pPr>
        <w:pStyle w:val="10"/>
        <w:numPr>
          <w:ilvl w:val="2"/>
          <w:numId w:val="4"/>
        </w:numPr>
        <w:tabs>
          <w:tab w:val="left" w:pos="557"/>
        </w:tabs>
        <w:spacing w:before="0" w:after="0" w:line="240" w:lineRule="auto"/>
        <w:ind w:left="143" w:right="143" w:firstLine="0"/>
        <w:jc w:val="both"/>
        <w:rPr>
          <w:sz w:val="17"/>
        </w:rPr>
      </w:pPr>
      <w:r>
        <w:rPr>
          <w:sz w:val="17"/>
        </w:rPr>
        <w:t>Приостановить</w:t>
      </w:r>
      <w:r>
        <w:rPr>
          <w:spacing w:val="-11"/>
          <w:sz w:val="17"/>
        </w:rPr>
        <w:t xml:space="preserve"> </w:t>
      </w:r>
      <w:r>
        <w:rPr>
          <w:sz w:val="17"/>
        </w:rPr>
        <w:t>оказание</w:t>
      </w:r>
      <w:r>
        <w:rPr>
          <w:spacing w:val="-11"/>
          <w:sz w:val="17"/>
        </w:rPr>
        <w:t xml:space="preserve"> </w:t>
      </w:r>
      <w:r>
        <w:rPr>
          <w:sz w:val="17"/>
        </w:rPr>
        <w:t>Услуг</w:t>
      </w:r>
      <w:r>
        <w:rPr>
          <w:spacing w:val="-10"/>
          <w:sz w:val="17"/>
        </w:rPr>
        <w:t xml:space="preserve"> </w:t>
      </w:r>
      <w:r>
        <w:rPr>
          <w:sz w:val="17"/>
        </w:rPr>
        <w:t>в</w:t>
      </w:r>
      <w:r>
        <w:rPr>
          <w:spacing w:val="-11"/>
          <w:sz w:val="17"/>
        </w:rPr>
        <w:t xml:space="preserve"> </w:t>
      </w:r>
      <w:r>
        <w:rPr>
          <w:sz w:val="17"/>
        </w:rPr>
        <w:t>случае</w:t>
      </w:r>
      <w:r>
        <w:rPr>
          <w:spacing w:val="-11"/>
          <w:sz w:val="17"/>
        </w:rPr>
        <w:t xml:space="preserve"> </w:t>
      </w:r>
      <w:r>
        <w:rPr>
          <w:sz w:val="17"/>
        </w:rPr>
        <w:t>несвоевременной</w:t>
      </w:r>
      <w:r>
        <w:rPr>
          <w:spacing w:val="-10"/>
          <w:sz w:val="17"/>
        </w:rPr>
        <w:t xml:space="preserve"> </w:t>
      </w:r>
      <w:r>
        <w:rPr>
          <w:sz w:val="17"/>
        </w:rPr>
        <w:t>их</w:t>
      </w:r>
      <w:r>
        <w:rPr>
          <w:spacing w:val="-11"/>
          <w:sz w:val="17"/>
        </w:rPr>
        <w:t xml:space="preserve"> </w:t>
      </w:r>
      <w:r>
        <w:rPr>
          <w:sz w:val="17"/>
        </w:rPr>
        <w:t>оплаты</w:t>
      </w:r>
      <w:r>
        <w:rPr>
          <w:spacing w:val="-10"/>
          <w:sz w:val="17"/>
        </w:rPr>
        <w:t xml:space="preserve"> </w:t>
      </w:r>
      <w:r>
        <w:rPr>
          <w:sz w:val="17"/>
        </w:rPr>
        <w:t>до</w:t>
      </w:r>
      <w:r>
        <w:rPr>
          <w:spacing w:val="-11"/>
          <w:sz w:val="17"/>
        </w:rPr>
        <w:t xml:space="preserve"> </w:t>
      </w:r>
      <w:r>
        <w:rPr>
          <w:sz w:val="17"/>
        </w:rPr>
        <w:t>полного</w:t>
      </w:r>
      <w:r>
        <w:rPr>
          <w:spacing w:val="-11"/>
          <w:sz w:val="17"/>
        </w:rPr>
        <w:t xml:space="preserve"> </w:t>
      </w:r>
      <w:r>
        <w:rPr>
          <w:sz w:val="17"/>
        </w:rPr>
        <w:t>погашения</w:t>
      </w:r>
      <w:r>
        <w:rPr>
          <w:spacing w:val="-10"/>
          <w:sz w:val="17"/>
        </w:rPr>
        <w:t xml:space="preserve"> </w:t>
      </w:r>
      <w:r>
        <w:rPr>
          <w:sz w:val="17"/>
        </w:rPr>
        <w:t>образовавшейся</w:t>
      </w:r>
      <w:r>
        <w:rPr>
          <w:spacing w:val="-11"/>
          <w:sz w:val="17"/>
        </w:rPr>
        <w:t xml:space="preserve"> </w:t>
      </w:r>
      <w:r>
        <w:rPr>
          <w:sz w:val="17"/>
        </w:rPr>
        <w:t>задолженности,</w:t>
      </w:r>
      <w:r>
        <w:rPr>
          <w:spacing w:val="-11"/>
          <w:sz w:val="17"/>
        </w:rPr>
        <w:t xml:space="preserve"> </w:t>
      </w:r>
      <w:r>
        <w:rPr>
          <w:sz w:val="17"/>
        </w:rPr>
        <w:t>кроме</w:t>
      </w:r>
      <w:r>
        <w:rPr>
          <w:spacing w:val="-10"/>
          <w:sz w:val="17"/>
        </w:rPr>
        <w:t xml:space="preserve"> </w:t>
      </w:r>
      <w:r>
        <w:rPr>
          <w:sz w:val="17"/>
        </w:rPr>
        <w:t>случаев, когда оказание Услуг необходимо для предотвращения причинения ущерба/вреда здоровью или для сохранения жизни Пациента.</w:t>
      </w:r>
    </w:p>
    <w:p w14:paraId="4D4BC555">
      <w:pPr>
        <w:pStyle w:val="10"/>
        <w:numPr>
          <w:ilvl w:val="2"/>
          <w:numId w:val="4"/>
        </w:numPr>
        <w:tabs>
          <w:tab w:val="left" w:pos="590"/>
        </w:tabs>
        <w:spacing w:before="0" w:after="0" w:line="240" w:lineRule="auto"/>
        <w:ind w:left="143" w:right="136" w:firstLine="0"/>
        <w:jc w:val="both"/>
        <w:rPr>
          <w:sz w:val="17"/>
        </w:rPr>
      </w:pPr>
      <w:r>
        <w:rPr>
          <w:sz w:val="17"/>
        </w:rPr>
        <w:t>С согласия Пациента (Заказчика) оказывать Пациенту услуги, не предусмотренные настоящим Договором, о чем Пациент (Заказчик) должен</w:t>
      </w:r>
      <w:r>
        <w:rPr>
          <w:spacing w:val="-11"/>
          <w:sz w:val="17"/>
        </w:rPr>
        <w:t xml:space="preserve"> </w:t>
      </w:r>
      <w:r>
        <w:rPr>
          <w:sz w:val="17"/>
        </w:rPr>
        <w:t>быть</w:t>
      </w:r>
      <w:r>
        <w:rPr>
          <w:spacing w:val="-11"/>
          <w:sz w:val="17"/>
        </w:rPr>
        <w:t xml:space="preserve"> </w:t>
      </w:r>
      <w:r>
        <w:rPr>
          <w:sz w:val="17"/>
        </w:rPr>
        <w:t>заранее</w:t>
      </w:r>
      <w:r>
        <w:rPr>
          <w:spacing w:val="-10"/>
          <w:sz w:val="17"/>
        </w:rPr>
        <w:t xml:space="preserve"> </w:t>
      </w:r>
      <w:r>
        <w:rPr>
          <w:sz w:val="17"/>
        </w:rPr>
        <w:t>предупрежден</w:t>
      </w:r>
      <w:r>
        <w:rPr>
          <w:spacing w:val="-11"/>
          <w:sz w:val="17"/>
        </w:rPr>
        <w:t xml:space="preserve"> </w:t>
      </w:r>
      <w:r>
        <w:rPr>
          <w:sz w:val="17"/>
        </w:rPr>
        <w:t>в</w:t>
      </w:r>
      <w:r>
        <w:rPr>
          <w:spacing w:val="-11"/>
          <w:sz w:val="17"/>
        </w:rPr>
        <w:t xml:space="preserve"> </w:t>
      </w:r>
      <w:r>
        <w:rPr>
          <w:sz w:val="17"/>
        </w:rPr>
        <w:t>устной</w:t>
      </w:r>
      <w:r>
        <w:rPr>
          <w:spacing w:val="-10"/>
          <w:sz w:val="17"/>
        </w:rPr>
        <w:t xml:space="preserve"> </w:t>
      </w:r>
      <w:r>
        <w:rPr>
          <w:sz w:val="17"/>
        </w:rPr>
        <w:t>или</w:t>
      </w:r>
      <w:r>
        <w:rPr>
          <w:spacing w:val="-11"/>
          <w:sz w:val="17"/>
        </w:rPr>
        <w:t xml:space="preserve"> </w:t>
      </w:r>
      <w:r>
        <w:rPr>
          <w:sz w:val="17"/>
        </w:rPr>
        <w:t>письменной</w:t>
      </w:r>
      <w:r>
        <w:rPr>
          <w:spacing w:val="-10"/>
          <w:sz w:val="17"/>
        </w:rPr>
        <w:t xml:space="preserve"> </w:t>
      </w:r>
      <w:r>
        <w:rPr>
          <w:sz w:val="17"/>
        </w:rPr>
        <w:t>форме,</w:t>
      </w:r>
      <w:r>
        <w:rPr>
          <w:spacing w:val="-11"/>
          <w:sz w:val="17"/>
        </w:rPr>
        <w:t xml:space="preserve"> </w:t>
      </w:r>
      <w:r>
        <w:rPr>
          <w:sz w:val="17"/>
        </w:rPr>
        <w:t>с</w:t>
      </w:r>
      <w:r>
        <w:rPr>
          <w:spacing w:val="-11"/>
          <w:sz w:val="17"/>
        </w:rPr>
        <w:t xml:space="preserve"> </w:t>
      </w:r>
      <w:r>
        <w:rPr>
          <w:sz w:val="17"/>
        </w:rPr>
        <w:t>обязательным</w:t>
      </w:r>
      <w:r>
        <w:rPr>
          <w:spacing w:val="-10"/>
          <w:sz w:val="17"/>
        </w:rPr>
        <w:t xml:space="preserve"> </w:t>
      </w:r>
      <w:r>
        <w:rPr>
          <w:sz w:val="17"/>
        </w:rPr>
        <w:t>предварительным</w:t>
      </w:r>
      <w:r>
        <w:rPr>
          <w:spacing w:val="-11"/>
          <w:sz w:val="17"/>
        </w:rPr>
        <w:t xml:space="preserve"> </w:t>
      </w:r>
      <w:r>
        <w:rPr>
          <w:sz w:val="17"/>
        </w:rPr>
        <w:t>уведомлением</w:t>
      </w:r>
      <w:r>
        <w:rPr>
          <w:spacing w:val="-11"/>
          <w:sz w:val="17"/>
        </w:rPr>
        <w:t xml:space="preserve"> </w:t>
      </w:r>
      <w:r>
        <w:rPr>
          <w:sz w:val="17"/>
        </w:rPr>
        <w:t>о</w:t>
      </w:r>
      <w:r>
        <w:rPr>
          <w:spacing w:val="-10"/>
          <w:sz w:val="17"/>
        </w:rPr>
        <w:t xml:space="preserve"> </w:t>
      </w:r>
      <w:r>
        <w:rPr>
          <w:sz w:val="17"/>
        </w:rPr>
        <w:t>стоимости</w:t>
      </w:r>
      <w:r>
        <w:rPr>
          <w:spacing w:val="-11"/>
          <w:sz w:val="17"/>
        </w:rPr>
        <w:t xml:space="preserve"> </w:t>
      </w:r>
      <w:r>
        <w:rPr>
          <w:sz w:val="17"/>
        </w:rPr>
        <w:t>и</w:t>
      </w:r>
      <w:r>
        <w:rPr>
          <w:spacing w:val="-10"/>
          <w:sz w:val="17"/>
        </w:rPr>
        <w:t xml:space="preserve"> </w:t>
      </w:r>
      <w:r>
        <w:rPr>
          <w:sz w:val="17"/>
        </w:rPr>
        <w:t>получением письменного согласия со стороны Пациента.</w:t>
      </w:r>
    </w:p>
    <w:p w14:paraId="0DF1F794">
      <w:pPr>
        <w:pStyle w:val="3"/>
        <w:numPr>
          <w:ilvl w:val="2"/>
          <w:numId w:val="4"/>
        </w:numPr>
        <w:tabs>
          <w:tab w:val="left" w:pos="562"/>
        </w:tabs>
        <w:spacing w:before="0" w:after="0" w:line="242" w:lineRule="auto"/>
        <w:ind w:left="143" w:right="136" w:firstLine="0"/>
        <w:jc w:val="both"/>
      </w:pPr>
      <w:r>
        <w:t>При</w:t>
      </w:r>
      <w:r>
        <w:rPr>
          <w:spacing w:val="-11"/>
        </w:rPr>
        <w:t xml:space="preserve"> </w:t>
      </w:r>
      <w:r>
        <w:t>не</w:t>
      </w:r>
      <w:r>
        <w:rPr>
          <w:spacing w:val="-8"/>
        </w:rPr>
        <w:t xml:space="preserve"> </w:t>
      </w:r>
      <w:r>
        <w:t>подтверждении</w:t>
      </w:r>
      <w:r>
        <w:rPr>
          <w:spacing w:val="-6"/>
        </w:rPr>
        <w:t xml:space="preserve"> </w:t>
      </w:r>
      <w:r>
        <w:t>со</w:t>
      </w:r>
      <w:r>
        <w:rPr>
          <w:spacing w:val="-11"/>
        </w:rPr>
        <w:t xml:space="preserve"> </w:t>
      </w:r>
      <w:r>
        <w:t>стороны</w:t>
      </w:r>
      <w:r>
        <w:rPr>
          <w:spacing w:val="-8"/>
        </w:rPr>
        <w:t xml:space="preserve"> </w:t>
      </w:r>
      <w:r>
        <w:t>Пациента</w:t>
      </w:r>
      <w:r>
        <w:rPr>
          <w:spacing w:val="-8"/>
        </w:rPr>
        <w:t xml:space="preserve"> </w:t>
      </w:r>
      <w:r>
        <w:t>записи</w:t>
      </w:r>
      <w:r>
        <w:rPr>
          <w:spacing w:val="-9"/>
        </w:rPr>
        <w:t xml:space="preserve"> </w:t>
      </w:r>
      <w:r>
        <w:t>на</w:t>
      </w:r>
      <w:r>
        <w:rPr>
          <w:spacing w:val="-8"/>
        </w:rPr>
        <w:t xml:space="preserve"> </w:t>
      </w:r>
      <w:r>
        <w:t>прием</w:t>
      </w:r>
      <w:r>
        <w:rPr>
          <w:spacing w:val="-10"/>
        </w:rPr>
        <w:t xml:space="preserve"> </w:t>
      </w:r>
      <w:r>
        <w:t>(консультацию</w:t>
      </w:r>
      <w:r>
        <w:rPr>
          <w:spacing w:val="-7"/>
        </w:rPr>
        <w:t xml:space="preserve"> </w:t>
      </w:r>
      <w:r>
        <w:t>или</w:t>
      </w:r>
      <w:r>
        <w:rPr>
          <w:spacing w:val="-8"/>
        </w:rPr>
        <w:t xml:space="preserve"> </w:t>
      </w:r>
      <w:r>
        <w:t>обследование,</w:t>
      </w:r>
      <w:r>
        <w:rPr>
          <w:spacing w:val="-6"/>
        </w:rPr>
        <w:t xml:space="preserve"> </w:t>
      </w:r>
      <w:r>
        <w:t>прохождения</w:t>
      </w:r>
      <w:r>
        <w:rPr>
          <w:spacing w:val="-2"/>
        </w:rPr>
        <w:t xml:space="preserve"> </w:t>
      </w:r>
      <w:r>
        <w:t>лечения</w:t>
      </w:r>
      <w:r>
        <w:rPr>
          <w:spacing w:val="-7"/>
        </w:rPr>
        <w:t xml:space="preserve"> </w:t>
      </w:r>
      <w:r>
        <w:t>и</w:t>
      </w:r>
      <w:r>
        <w:rPr>
          <w:spacing w:val="-11"/>
        </w:rPr>
        <w:t xml:space="preserve"> </w:t>
      </w:r>
      <w:r>
        <w:t>т.д.,</w:t>
      </w:r>
      <w:r>
        <w:rPr>
          <w:spacing w:val="-6"/>
        </w:rPr>
        <w:t xml:space="preserve"> </w:t>
      </w:r>
      <w:r>
        <w:t>и</w:t>
      </w:r>
      <w:r>
        <w:rPr>
          <w:spacing w:val="-9"/>
        </w:rPr>
        <w:t xml:space="preserve"> </w:t>
      </w:r>
      <w:r>
        <w:t>т.п., на оказание любой медицинской платной услуги по записи (слоту) на который записан Пациент) любым доступным и возможным способом минимум за сутки до даты записи/приема, Исполнитель вправе передать слот записи другому пациенту при этом штрафные санкции к Исполнителю и Пациенту не применяются.</w:t>
      </w:r>
    </w:p>
    <w:p w14:paraId="3853AC95">
      <w:pPr>
        <w:pStyle w:val="10"/>
        <w:numPr>
          <w:ilvl w:val="2"/>
          <w:numId w:val="4"/>
        </w:numPr>
        <w:tabs>
          <w:tab w:val="left" w:pos="604"/>
        </w:tabs>
        <w:spacing w:before="0" w:after="0" w:line="242" w:lineRule="auto"/>
        <w:ind w:left="143" w:right="135" w:firstLine="0"/>
        <w:jc w:val="both"/>
        <w:rPr>
          <w:sz w:val="17"/>
        </w:rPr>
      </w:pPr>
      <w:r>
        <w:rPr>
          <w:sz w:val="17"/>
        </w:rPr>
        <w:t>Обрабатывать и передавать персональные данные и предоставлять информацию о состоянии здоровья Пациента только в строгом соответствии с требованиями законодательства РФ.</w:t>
      </w:r>
    </w:p>
    <w:p w14:paraId="69B51A7C">
      <w:pPr>
        <w:pStyle w:val="10"/>
        <w:numPr>
          <w:ilvl w:val="1"/>
          <w:numId w:val="3"/>
        </w:numPr>
        <w:tabs>
          <w:tab w:val="left" w:pos="568"/>
        </w:tabs>
        <w:spacing w:before="0" w:after="0" w:line="192" w:lineRule="exact"/>
        <w:ind w:left="568" w:right="0" w:hanging="425"/>
        <w:jc w:val="both"/>
        <w:rPr>
          <w:sz w:val="17"/>
        </w:rPr>
      </w:pPr>
      <w:r>
        <w:rPr>
          <w:sz w:val="17"/>
        </w:rPr>
        <w:t>Пациент</w:t>
      </w:r>
      <w:r>
        <w:rPr>
          <w:spacing w:val="-4"/>
          <w:sz w:val="17"/>
        </w:rPr>
        <w:t xml:space="preserve"> </w:t>
      </w:r>
      <w:r>
        <w:rPr>
          <w:spacing w:val="-2"/>
          <w:sz w:val="17"/>
        </w:rPr>
        <w:t>вправе:</w:t>
      </w:r>
    </w:p>
    <w:p w14:paraId="64BFB02C">
      <w:pPr>
        <w:pStyle w:val="10"/>
        <w:numPr>
          <w:ilvl w:val="2"/>
          <w:numId w:val="5"/>
        </w:numPr>
        <w:tabs>
          <w:tab w:val="left" w:pos="523"/>
        </w:tabs>
        <w:spacing w:before="0" w:after="0" w:line="240" w:lineRule="auto"/>
        <w:ind w:left="143" w:right="136" w:firstLine="0"/>
        <w:jc w:val="both"/>
        <w:rPr>
          <w:sz w:val="15"/>
        </w:rPr>
      </w:pPr>
      <w:r>
        <w:rPr>
          <w:sz w:val="17"/>
        </w:rPr>
        <w:t>В одностороннем порядке отказаться от исполнения Договора, уведомив письменно об этом Исполнителя, при условии возмещения Исполнителю документально подтвержденных фактических расходов (в том числе документально подтвержденных расходов, связанных с приготовлением к исполнению Договора);</w:t>
      </w:r>
    </w:p>
    <w:p w14:paraId="5E079C30">
      <w:pPr>
        <w:pStyle w:val="10"/>
        <w:numPr>
          <w:ilvl w:val="2"/>
          <w:numId w:val="6"/>
        </w:numPr>
        <w:tabs>
          <w:tab w:val="left" w:pos="609"/>
        </w:tabs>
        <w:spacing w:before="0" w:after="0" w:line="194" w:lineRule="exact"/>
        <w:ind w:left="609" w:right="0" w:hanging="466"/>
        <w:jc w:val="both"/>
        <w:rPr>
          <w:sz w:val="17"/>
        </w:rPr>
      </w:pPr>
      <w:r>
        <w:rPr>
          <w:sz w:val="17"/>
        </w:rPr>
        <w:t>Выбирать</w:t>
      </w:r>
      <w:r>
        <w:rPr>
          <w:spacing w:val="-7"/>
          <w:sz w:val="17"/>
        </w:rPr>
        <w:t xml:space="preserve"> </w:t>
      </w:r>
      <w:r>
        <w:rPr>
          <w:sz w:val="17"/>
        </w:rPr>
        <w:t>лечащего</w:t>
      </w:r>
      <w:r>
        <w:rPr>
          <w:spacing w:val="-5"/>
          <w:sz w:val="17"/>
        </w:rPr>
        <w:t xml:space="preserve"> </w:t>
      </w:r>
      <w:r>
        <w:rPr>
          <w:sz w:val="17"/>
        </w:rPr>
        <w:t>врача</w:t>
      </w:r>
      <w:r>
        <w:rPr>
          <w:spacing w:val="-5"/>
          <w:sz w:val="17"/>
        </w:rPr>
        <w:t xml:space="preserve"> </w:t>
      </w:r>
      <w:r>
        <w:rPr>
          <w:sz w:val="17"/>
        </w:rPr>
        <w:t>из</w:t>
      </w:r>
      <w:r>
        <w:rPr>
          <w:spacing w:val="-4"/>
          <w:sz w:val="17"/>
        </w:rPr>
        <w:t xml:space="preserve"> </w:t>
      </w:r>
      <w:r>
        <w:rPr>
          <w:sz w:val="17"/>
        </w:rPr>
        <w:t>штата</w:t>
      </w:r>
      <w:r>
        <w:rPr>
          <w:spacing w:val="-3"/>
          <w:sz w:val="17"/>
        </w:rPr>
        <w:t xml:space="preserve"> </w:t>
      </w:r>
      <w:r>
        <w:rPr>
          <w:sz w:val="17"/>
        </w:rPr>
        <w:t>Исполнителя</w:t>
      </w:r>
      <w:r>
        <w:rPr>
          <w:spacing w:val="-3"/>
          <w:sz w:val="17"/>
        </w:rPr>
        <w:t xml:space="preserve"> </w:t>
      </w:r>
      <w:r>
        <w:rPr>
          <w:sz w:val="17"/>
        </w:rPr>
        <w:t>в</w:t>
      </w:r>
      <w:r>
        <w:rPr>
          <w:spacing w:val="-5"/>
          <w:sz w:val="17"/>
        </w:rPr>
        <w:t xml:space="preserve"> </w:t>
      </w:r>
      <w:r>
        <w:rPr>
          <w:sz w:val="17"/>
        </w:rPr>
        <w:t>соответствии</w:t>
      </w:r>
      <w:r>
        <w:rPr>
          <w:spacing w:val="-6"/>
          <w:sz w:val="17"/>
        </w:rPr>
        <w:t xml:space="preserve"> </w:t>
      </w:r>
      <w:r>
        <w:rPr>
          <w:sz w:val="17"/>
        </w:rPr>
        <w:t>с</w:t>
      </w:r>
      <w:r>
        <w:rPr>
          <w:spacing w:val="-5"/>
          <w:sz w:val="17"/>
        </w:rPr>
        <w:t xml:space="preserve"> </w:t>
      </w:r>
      <w:r>
        <w:rPr>
          <w:sz w:val="17"/>
        </w:rPr>
        <w:t>характером</w:t>
      </w:r>
      <w:r>
        <w:rPr>
          <w:spacing w:val="-4"/>
          <w:sz w:val="17"/>
        </w:rPr>
        <w:t xml:space="preserve"> </w:t>
      </w:r>
      <w:r>
        <w:rPr>
          <w:sz w:val="17"/>
        </w:rPr>
        <w:t>оказываемых</w:t>
      </w:r>
      <w:r>
        <w:rPr>
          <w:spacing w:val="-4"/>
          <w:sz w:val="17"/>
        </w:rPr>
        <w:t xml:space="preserve"> </w:t>
      </w:r>
      <w:r>
        <w:rPr>
          <w:spacing w:val="-2"/>
          <w:sz w:val="17"/>
        </w:rPr>
        <w:t>Услуг;</w:t>
      </w:r>
    </w:p>
    <w:p w14:paraId="16850C3E">
      <w:pPr>
        <w:pStyle w:val="10"/>
        <w:numPr>
          <w:ilvl w:val="2"/>
          <w:numId w:val="6"/>
        </w:numPr>
        <w:tabs>
          <w:tab w:val="left" w:pos="566"/>
        </w:tabs>
        <w:spacing w:before="0" w:after="0" w:line="240" w:lineRule="auto"/>
        <w:ind w:left="143" w:right="141" w:firstLine="0"/>
        <w:jc w:val="both"/>
        <w:rPr>
          <w:sz w:val="17"/>
        </w:rPr>
      </w:pPr>
      <w:r>
        <w:rPr>
          <w:sz w:val="17"/>
        </w:rPr>
        <w:t xml:space="preserve">В процессе оказания Услуг получать информацию о состоянии своего здоровья, результатах проведенных исследований, лечебных </w:t>
      </w:r>
      <w:r>
        <w:rPr>
          <w:spacing w:val="-2"/>
          <w:sz w:val="17"/>
        </w:rPr>
        <w:t>мероприятий;</w:t>
      </w:r>
    </w:p>
    <w:p w14:paraId="6E902DE2">
      <w:pPr>
        <w:pStyle w:val="10"/>
        <w:spacing w:after="0" w:line="240" w:lineRule="auto"/>
        <w:jc w:val="both"/>
        <w:rPr>
          <w:sz w:val="17"/>
        </w:rPr>
        <w:sectPr>
          <w:pgSz w:w="11910" w:h="16840"/>
          <w:pgMar w:top="340" w:right="283" w:bottom="280" w:left="850" w:header="720" w:footer="720" w:gutter="0"/>
          <w:cols w:space="720" w:num="1"/>
        </w:sectPr>
      </w:pPr>
    </w:p>
    <w:p w14:paraId="62EFB9D9">
      <w:pPr>
        <w:pStyle w:val="10"/>
        <w:numPr>
          <w:ilvl w:val="2"/>
          <w:numId w:val="6"/>
        </w:numPr>
        <w:tabs>
          <w:tab w:val="left" w:pos="566"/>
        </w:tabs>
        <w:spacing w:before="63" w:after="0" w:line="240" w:lineRule="auto"/>
        <w:ind w:left="143" w:right="142" w:firstLine="0"/>
        <w:jc w:val="both"/>
        <w:rPr>
          <w:sz w:val="17"/>
        </w:rPr>
      </w:pPr>
      <w:r>
        <w:rPr>
          <w:sz w:val="17"/>
        </w:rPr>
        <w:t>Получать медицинские документы, копии медицинских документов, выписки из медицинских документов, отражающие состояние его здоровья в соответствии с п.3.1.3;</w:t>
      </w:r>
    </w:p>
    <w:p w14:paraId="229FF3DD">
      <w:pPr>
        <w:pStyle w:val="10"/>
        <w:numPr>
          <w:ilvl w:val="2"/>
          <w:numId w:val="6"/>
        </w:numPr>
        <w:tabs>
          <w:tab w:val="left" w:pos="566"/>
        </w:tabs>
        <w:spacing w:before="0" w:after="0" w:line="193" w:lineRule="exact"/>
        <w:ind w:left="566" w:right="0" w:hanging="423"/>
        <w:jc w:val="both"/>
        <w:rPr>
          <w:sz w:val="17"/>
        </w:rPr>
      </w:pPr>
      <w:r>
        <w:rPr>
          <w:spacing w:val="-2"/>
          <w:sz w:val="17"/>
        </w:rPr>
        <w:t>Требовать</w:t>
      </w:r>
      <w:r>
        <w:rPr>
          <w:spacing w:val="1"/>
          <w:sz w:val="17"/>
        </w:rPr>
        <w:t xml:space="preserve"> </w:t>
      </w:r>
      <w:r>
        <w:rPr>
          <w:spacing w:val="-2"/>
          <w:sz w:val="17"/>
        </w:rPr>
        <w:t>сохранения</w:t>
      </w:r>
      <w:r>
        <w:rPr>
          <w:spacing w:val="2"/>
          <w:sz w:val="17"/>
        </w:rPr>
        <w:t xml:space="preserve"> </w:t>
      </w:r>
      <w:r>
        <w:rPr>
          <w:spacing w:val="-2"/>
          <w:sz w:val="17"/>
        </w:rPr>
        <w:t>конфиденциальности</w:t>
      </w:r>
      <w:r>
        <w:rPr>
          <w:spacing w:val="2"/>
          <w:sz w:val="17"/>
        </w:rPr>
        <w:t xml:space="preserve"> </w:t>
      </w:r>
      <w:r>
        <w:rPr>
          <w:spacing w:val="-2"/>
          <w:sz w:val="17"/>
        </w:rPr>
        <w:t>сведений</w:t>
      </w:r>
      <w:r>
        <w:rPr>
          <w:spacing w:val="5"/>
          <w:sz w:val="17"/>
        </w:rPr>
        <w:t xml:space="preserve"> </w:t>
      </w:r>
      <w:r>
        <w:rPr>
          <w:spacing w:val="-2"/>
          <w:sz w:val="17"/>
        </w:rPr>
        <w:t>о</w:t>
      </w:r>
      <w:r>
        <w:rPr>
          <w:sz w:val="17"/>
        </w:rPr>
        <w:t xml:space="preserve"> </w:t>
      </w:r>
      <w:r>
        <w:rPr>
          <w:spacing w:val="-2"/>
          <w:sz w:val="17"/>
        </w:rPr>
        <w:t>факте</w:t>
      </w:r>
      <w:r>
        <w:rPr>
          <w:spacing w:val="4"/>
          <w:sz w:val="17"/>
        </w:rPr>
        <w:t xml:space="preserve"> </w:t>
      </w:r>
      <w:r>
        <w:rPr>
          <w:spacing w:val="-2"/>
          <w:sz w:val="17"/>
        </w:rPr>
        <w:t>обращения</w:t>
      </w:r>
      <w:r>
        <w:rPr>
          <w:spacing w:val="6"/>
          <w:sz w:val="17"/>
        </w:rPr>
        <w:t xml:space="preserve"> </w:t>
      </w:r>
      <w:r>
        <w:rPr>
          <w:spacing w:val="-2"/>
          <w:sz w:val="17"/>
        </w:rPr>
        <w:t>за</w:t>
      </w:r>
      <w:r>
        <w:rPr>
          <w:spacing w:val="4"/>
          <w:sz w:val="17"/>
        </w:rPr>
        <w:t xml:space="preserve"> </w:t>
      </w:r>
      <w:r>
        <w:rPr>
          <w:spacing w:val="-2"/>
          <w:sz w:val="17"/>
        </w:rPr>
        <w:t>медицинской</w:t>
      </w:r>
      <w:r>
        <w:rPr>
          <w:spacing w:val="5"/>
          <w:sz w:val="17"/>
        </w:rPr>
        <w:t xml:space="preserve"> </w:t>
      </w:r>
      <w:r>
        <w:rPr>
          <w:spacing w:val="-2"/>
          <w:sz w:val="17"/>
        </w:rPr>
        <w:t>помощью,</w:t>
      </w:r>
      <w:r>
        <w:rPr>
          <w:spacing w:val="3"/>
          <w:sz w:val="17"/>
        </w:rPr>
        <w:t xml:space="preserve"> </w:t>
      </w:r>
      <w:r>
        <w:rPr>
          <w:spacing w:val="-2"/>
          <w:sz w:val="17"/>
        </w:rPr>
        <w:t>диагнозе</w:t>
      </w:r>
      <w:r>
        <w:rPr>
          <w:spacing w:val="3"/>
          <w:sz w:val="17"/>
        </w:rPr>
        <w:t xml:space="preserve"> </w:t>
      </w:r>
      <w:r>
        <w:rPr>
          <w:spacing w:val="-2"/>
          <w:sz w:val="17"/>
        </w:rPr>
        <w:t>и</w:t>
      </w:r>
      <w:r>
        <w:rPr>
          <w:spacing w:val="-1"/>
          <w:sz w:val="17"/>
        </w:rPr>
        <w:t xml:space="preserve"> </w:t>
      </w:r>
      <w:r>
        <w:rPr>
          <w:spacing w:val="-2"/>
          <w:sz w:val="17"/>
        </w:rPr>
        <w:t>состоянии своего</w:t>
      </w:r>
      <w:r>
        <w:rPr>
          <w:spacing w:val="3"/>
          <w:sz w:val="17"/>
        </w:rPr>
        <w:t xml:space="preserve"> </w:t>
      </w:r>
      <w:r>
        <w:rPr>
          <w:spacing w:val="-2"/>
          <w:sz w:val="17"/>
        </w:rPr>
        <w:t>здоровья.</w:t>
      </w:r>
    </w:p>
    <w:p w14:paraId="33945AE8">
      <w:pPr>
        <w:pStyle w:val="10"/>
        <w:numPr>
          <w:ilvl w:val="2"/>
          <w:numId w:val="6"/>
        </w:numPr>
        <w:tabs>
          <w:tab w:val="left" w:pos="143"/>
          <w:tab w:val="left" w:pos="566"/>
        </w:tabs>
        <w:spacing w:before="2" w:after="0" w:line="240" w:lineRule="auto"/>
        <w:ind w:left="143" w:right="141" w:hanging="12"/>
        <w:jc w:val="both"/>
        <w:rPr>
          <w:sz w:val="17"/>
        </w:rPr>
      </w:pPr>
      <w:r>
        <w:rPr>
          <w:sz w:val="17"/>
        </w:rPr>
        <w:t>Требовать составления твердой сметы на оказываемые услуги. При этом твёрдая смета не подлежит изменению в ходе исполнения настоящего Договора.</w:t>
      </w:r>
    </w:p>
    <w:p w14:paraId="102EA161">
      <w:pPr>
        <w:pStyle w:val="10"/>
        <w:numPr>
          <w:ilvl w:val="1"/>
          <w:numId w:val="3"/>
        </w:numPr>
        <w:tabs>
          <w:tab w:val="left" w:pos="568"/>
        </w:tabs>
        <w:spacing w:before="0" w:after="0" w:line="195" w:lineRule="exact"/>
        <w:ind w:left="568" w:right="0" w:hanging="425"/>
        <w:jc w:val="both"/>
        <w:rPr>
          <w:sz w:val="17"/>
        </w:rPr>
      </w:pPr>
      <w:r>
        <w:rPr>
          <w:sz w:val="17"/>
        </w:rPr>
        <w:t>Пациент</w:t>
      </w:r>
      <w:r>
        <w:rPr>
          <w:spacing w:val="-2"/>
          <w:sz w:val="17"/>
        </w:rPr>
        <w:t xml:space="preserve"> обязуется:</w:t>
      </w:r>
    </w:p>
    <w:p w14:paraId="3C42D7F1">
      <w:pPr>
        <w:pStyle w:val="10"/>
        <w:numPr>
          <w:ilvl w:val="2"/>
          <w:numId w:val="3"/>
        </w:numPr>
        <w:tabs>
          <w:tab w:val="left" w:pos="566"/>
        </w:tabs>
        <w:spacing w:before="0" w:after="0" w:line="195" w:lineRule="exact"/>
        <w:ind w:left="566" w:right="0" w:hanging="423"/>
        <w:jc w:val="both"/>
        <w:rPr>
          <w:b/>
          <w:sz w:val="17"/>
        </w:rPr>
      </w:pPr>
      <w:r>
        <w:rPr>
          <w:sz w:val="17"/>
        </w:rPr>
        <w:t>Предоставить</w:t>
      </w:r>
      <w:r>
        <w:rPr>
          <w:spacing w:val="-8"/>
          <w:sz w:val="17"/>
        </w:rPr>
        <w:t xml:space="preserve"> </w:t>
      </w:r>
      <w:r>
        <w:rPr>
          <w:sz w:val="17"/>
        </w:rPr>
        <w:t>следующие</w:t>
      </w:r>
      <w:r>
        <w:rPr>
          <w:spacing w:val="-6"/>
          <w:sz w:val="17"/>
        </w:rPr>
        <w:t xml:space="preserve"> </w:t>
      </w:r>
      <w:r>
        <w:rPr>
          <w:spacing w:val="-2"/>
          <w:sz w:val="17"/>
        </w:rPr>
        <w:t>документы</w:t>
      </w:r>
      <w:r>
        <w:rPr>
          <w:b/>
          <w:spacing w:val="-2"/>
          <w:sz w:val="17"/>
        </w:rPr>
        <w:t>:</w:t>
      </w:r>
    </w:p>
    <w:p w14:paraId="69358772">
      <w:pPr>
        <w:pStyle w:val="10"/>
        <w:numPr>
          <w:ilvl w:val="3"/>
          <w:numId w:val="3"/>
        </w:numPr>
        <w:tabs>
          <w:tab w:val="left" w:pos="570"/>
        </w:tabs>
        <w:spacing w:before="1" w:after="0" w:line="240" w:lineRule="auto"/>
        <w:ind w:left="570" w:right="0" w:hanging="427"/>
        <w:jc w:val="both"/>
        <w:rPr>
          <w:sz w:val="17"/>
        </w:rPr>
      </w:pPr>
      <w:r>
        <w:rPr>
          <w:sz w:val="17"/>
        </w:rPr>
        <w:t>согласие</w:t>
      </w:r>
      <w:r>
        <w:rPr>
          <w:spacing w:val="-5"/>
          <w:sz w:val="17"/>
        </w:rPr>
        <w:t xml:space="preserve"> </w:t>
      </w:r>
      <w:r>
        <w:rPr>
          <w:sz w:val="17"/>
        </w:rPr>
        <w:t>на</w:t>
      </w:r>
      <w:r>
        <w:rPr>
          <w:spacing w:val="-4"/>
          <w:sz w:val="17"/>
        </w:rPr>
        <w:t xml:space="preserve"> </w:t>
      </w:r>
      <w:r>
        <w:rPr>
          <w:sz w:val="17"/>
        </w:rPr>
        <w:t>обработку</w:t>
      </w:r>
      <w:r>
        <w:rPr>
          <w:spacing w:val="-5"/>
          <w:sz w:val="17"/>
        </w:rPr>
        <w:t xml:space="preserve"> </w:t>
      </w:r>
      <w:r>
        <w:rPr>
          <w:sz w:val="17"/>
        </w:rPr>
        <w:t>Исполнителем</w:t>
      </w:r>
      <w:r>
        <w:rPr>
          <w:spacing w:val="-3"/>
          <w:sz w:val="17"/>
        </w:rPr>
        <w:t xml:space="preserve"> </w:t>
      </w:r>
      <w:r>
        <w:rPr>
          <w:sz w:val="17"/>
        </w:rPr>
        <w:t>персональных</w:t>
      </w:r>
      <w:r>
        <w:rPr>
          <w:spacing w:val="-4"/>
          <w:sz w:val="17"/>
        </w:rPr>
        <w:t xml:space="preserve"> </w:t>
      </w:r>
      <w:r>
        <w:rPr>
          <w:sz w:val="17"/>
        </w:rPr>
        <w:t>данных</w:t>
      </w:r>
      <w:r>
        <w:rPr>
          <w:spacing w:val="-4"/>
          <w:sz w:val="17"/>
        </w:rPr>
        <w:t xml:space="preserve"> </w:t>
      </w:r>
      <w:r>
        <w:rPr>
          <w:spacing w:val="-2"/>
          <w:sz w:val="17"/>
        </w:rPr>
        <w:t>Пациента;</w:t>
      </w:r>
    </w:p>
    <w:p w14:paraId="01DAB561">
      <w:pPr>
        <w:pStyle w:val="10"/>
        <w:numPr>
          <w:ilvl w:val="3"/>
          <w:numId w:val="3"/>
        </w:numPr>
        <w:tabs>
          <w:tab w:val="left" w:pos="570"/>
        </w:tabs>
        <w:spacing w:before="1" w:after="0" w:line="207" w:lineRule="exact"/>
        <w:ind w:left="570" w:right="0" w:hanging="427"/>
        <w:jc w:val="both"/>
        <w:rPr>
          <w:sz w:val="17"/>
        </w:rPr>
      </w:pPr>
      <w:r>
        <w:rPr>
          <w:sz w:val="17"/>
        </w:rPr>
        <w:t>информированное</w:t>
      </w:r>
      <w:r>
        <w:rPr>
          <w:spacing w:val="-8"/>
          <w:sz w:val="17"/>
        </w:rPr>
        <w:t xml:space="preserve"> </w:t>
      </w:r>
      <w:r>
        <w:rPr>
          <w:sz w:val="17"/>
        </w:rPr>
        <w:t>добровольное</w:t>
      </w:r>
      <w:r>
        <w:rPr>
          <w:spacing w:val="-4"/>
          <w:sz w:val="17"/>
        </w:rPr>
        <w:t xml:space="preserve"> </w:t>
      </w:r>
      <w:r>
        <w:rPr>
          <w:sz w:val="17"/>
        </w:rPr>
        <w:t>согласие</w:t>
      </w:r>
      <w:r>
        <w:rPr>
          <w:spacing w:val="-5"/>
          <w:sz w:val="17"/>
        </w:rPr>
        <w:t xml:space="preserve"> </w:t>
      </w:r>
      <w:r>
        <w:rPr>
          <w:sz w:val="17"/>
        </w:rPr>
        <w:t>на</w:t>
      </w:r>
      <w:r>
        <w:rPr>
          <w:spacing w:val="-6"/>
          <w:sz w:val="17"/>
        </w:rPr>
        <w:t xml:space="preserve"> </w:t>
      </w:r>
      <w:r>
        <w:rPr>
          <w:sz w:val="17"/>
        </w:rPr>
        <w:t>оказание</w:t>
      </w:r>
      <w:r>
        <w:rPr>
          <w:spacing w:val="-5"/>
          <w:sz w:val="17"/>
        </w:rPr>
        <w:t xml:space="preserve"> </w:t>
      </w:r>
      <w:r>
        <w:rPr>
          <w:sz w:val="17"/>
        </w:rPr>
        <w:t>медицинской</w:t>
      </w:r>
      <w:r>
        <w:rPr>
          <w:spacing w:val="-5"/>
          <w:sz w:val="17"/>
        </w:rPr>
        <w:t xml:space="preserve"> </w:t>
      </w:r>
      <w:r>
        <w:rPr>
          <w:sz w:val="17"/>
        </w:rPr>
        <w:t>помощи</w:t>
      </w:r>
      <w:r>
        <w:rPr>
          <w:spacing w:val="-5"/>
          <w:sz w:val="17"/>
        </w:rPr>
        <w:t xml:space="preserve"> </w:t>
      </w:r>
      <w:r>
        <w:rPr>
          <w:sz w:val="17"/>
        </w:rPr>
        <w:t>и</w:t>
      </w:r>
      <w:r>
        <w:rPr>
          <w:spacing w:val="-4"/>
          <w:sz w:val="17"/>
        </w:rPr>
        <w:t xml:space="preserve"> </w:t>
      </w:r>
      <w:r>
        <w:rPr>
          <w:sz w:val="17"/>
        </w:rPr>
        <w:t>проведение</w:t>
      </w:r>
      <w:r>
        <w:rPr>
          <w:spacing w:val="-6"/>
          <w:sz w:val="17"/>
        </w:rPr>
        <w:t xml:space="preserve"> </w:t>
      </w:r>
      <w:r>
        <w:rPr>
          <w:sz w:val="17"/>
        </w:rPr>
        <w:t>медицинских</w:t>
      </w:r>
      <w:r>
        <w:rPr>
          <w:spacing w:val="-5"/>
          <w:sz w:val="17"/>
        </w:rPr>
        <w:t xml:space="preserve"> </w:t>
      </w:r>
      <w:r>
        <w:rPr>
          <w:spacing w:val="-2"/>
          <w:sz w:val="17"/>
        </w:rPr>
        <w:t>вмешательств;</w:t>
      </w:r>
    </w:p>
    <w:p w14:paraId="2F2FFE7E">
      <w:pPr>
        <w:pStyle w:val="10"/>
        <w:numPr>
          <w:ilvl w:val="3"/>
          <w:numId w:val="3"/>
        </w:numPr>
        <w:tabs>
          <w:tab w:val="left" w:pos="570"/>
        </w:tabs>
        <w:spacing w:before="0" w:after="0" w:line="207" w:lineRule="exact"/>
        <w:ind w:left="570" w:right="0" w:hanging="427"/>
        <w:jc w:val="both"/>
        <w:rPr>
          <w:sz w:val="17"/>
        </w:rPr>
      </w:pPr>
      <w:r>
        <w:rPr>
          <w:sz w:val="17"/>
        </w:rPr>
        <w:t>информированный</w:t>
      </w:r>
      <w:r>
        <w:rPr>
          <w:spacing w:val="-6"/>
          <w:sz w:val="17"/>
        </w:rPr>
        <w:t xml:space="preserve"> </w:t>
      </w:r>
      <w:r>
        <w:rPr>
          <w:sz w:val="17"/>
        </w:rPr>
        <w:t>добровольный</w:t>
      </w:r>
      <w:r>
        <w:rPr>
          <w:spacing w:val="-5"/>
          <w:sz w:val="17"/>
        </w:rPr>
        <w:t xml:space="preserve"> </w:t>
      </w:r>
      <w:r>
        <w:rPr>
          <w:sz w:val="17"/>
        </w:rPr>
        <w:t>отказ</w:t>
      </w:r>
      <w:r>
        <w:rPr>
          <w:spacing w:val="-5"/>
          <w:sz w:val="17"/>
        </w:rPr>
        <w:t xml:space="preserve"> </w:t>
      </w:r>
      <w:r>
        <w:rPr>
          <w:sz w:val="17"/>
        </w:rPr>
        <w:t>от</w:t>
      </w:r>
      <w:r>
        <w:rPr>
          <w:spacing w:val="-5"/>
          <w:sz w:val="17"/>
        </w:rPr>
        <w:t xml:space="preserve"> </w:t>
      </w:r>
      <w:r>
        <w:rPr>
          <w:sz w:val="17"/>
        </w:rPr>
        <w:t>оказания</w:t>
      </w:r>
      <w:r>
        <w:rPr>
          <w:spacing w:val="-5"/>
          <w:sz w:val="17"/>
        </w:rPr>
        <w:t xml:space="preserve"> </w:t>
      </w:r>
      <w:r>
        <w:rPr>
          <w:sz w:val="17"/>
        </w:rPr>
        <w:t>медицинской</w:t>
      </w:r>
      <w:r>
        <w:rPr>
          <w:spacing w:val="-5"/>
          <w:sz w:val="17"/>
        </w:rPr>
        <w:t xml:space="preserve"> </w:t>
      </w:r>
      <w:r>
        <w:rPr>
          <w:spacing w:val="-2"/>
          <w:sz w:val="17"/>
        </w:rPr>
        <w:t>помощи;</w:t>
      </w:r>
    </w:p>
    <w:p w14:paraId="428FF988">
      <w:pPr>
        <w:pStyle w:val="10"/>
        <w:numPr>
          <w:ilvl w:val="3"/>
          <w:numId w:val="3"/>
        </w:numPr>
        <w:tabs>
          <w:tab w:val="left" w:pos="570"/>
        </w:tabs>
        <w:spacing w:before="1" w:after="0" w:line="240" w:lineRule="auto"/>
        <w:ind w:left="143" w:right="139" w:firstLine="0"/>
        <w:jc w:val="both"/>
        <w:rPr>
          <w:sz w:val="17"/>
        </w:rPr>
      </w:pPr>
      <w:r>
        <w:rPr>
          <w:sz w:val="17"/>
        </w:rPr>
        <w:t>согласие</w:t>
      </w:r>
      <w:r>
        <w:rPr>
          <w:spacing w:val="-3"/>
          <w:sz w:val="17"/>
        </w:rPr>
        <w:t xml:space="preserve"> </w:t>
      </w:r>
      <w:r>
        <w:rPr>
          <w:sz w:val="17"/>
        </w:rPr>
        <w:t>на</w:t>
      </w:r>
      <w:r>
        <w:rPr>
          <w:spacing w:val="-1"/>
          <w:sz w:val="17"/>
        </w:rPr>
        <w:t xml:space="preserve"> </w:t>
      </w:r>
      <w:r>
        <w:rPr>
          <w:sz w:val="17"/>
        </w:rPr>
        <w:t>передачу</w:t>
      </w:r>
      <w:r>
        <w:rPr>
          <w:spacing w:val="-5"/>
          <w:sz w:val="17"/>
        </w:rPr>
        <w:t xml:space="preserve"> </w:t>
      </w:r>
      <w:r>
        <w:rPr>
          <w:sz w:val="17"/>
        </w:rPr>
        <w:t>персональных</w:t>
      </w:r>
      <w:r>
        <w:rPr>
          <w:spacing w:val="-3"/>
          <w:sz w:val="17"/>
        </w:rPr>
        <w:t xml:space="preserve"> </w:t>
      </w:r>
      <w:r>
        <w:rPr>
          <w:sz w:val="17"/>
        </w:rPr>
        <w:t>данных</w:t>
      </w:r>
      <w:r>
        <w:rPr>
          <w:spacing w:val="-3"/>
          <w:sz w:val="17"/>
        </w:rPr>
        <w:t xml:space="preserve"> </w:t>
      </w:r>
      <w:r>
        <w:rPr>
          <w:sz w:val="17"/>
        </w:rPr>
        <w:t>третьим</w:t>
      </w:r>
      <w:r>
        <w:rPr>
          <w:spacing w:val="-2"/>
          <w:sz w:val="17"/>
        </w:rPr>
        <w:t xml:space="preserve"> </w:t>
      </w:r>
      <w:r>
        <w:rPr>
          <w:sz w:val="17"/>
        </w:rPr>
        <w:t>лицам,</w:t>
      </w:r>
      <w:r>
        <w:rPr>
          <w:spacing w:val="-4"/>
          <w:sz w:val="17"/>
        </w:rPr>
        <w:t xml:space="preserve"> </w:t>
      </w:r>
      <w:r>
        <w:rPr>
          <w:sz w:val="17"/>
        </w:rPr>
        <w:t>с</w:t>
      </w:r>
      <w:r>
        <w:rPr>
          <w:spacing w:val="-1"/>
          <w:sz w:val="17"/>
        </w:rPr>
        <w:t xml:space="preserve"> </w:t>
      </w:r>
      <w:r>
        <w:rPr>
          <w:sz w:val="17"/>
        </w:rPr>
        <w:t>которыми</w:t>
      </w:r>
      <w:r>
        <w:rPr>
          <w:spacing w:val="-2"/>
          <w:sz w:val="17"/>
        </w:rPr>
        <w:t xml:space="preserve"> </w:t>
      </w:r>
      <w:r>
        <w:rPr>
          <w:sz w:val="17"/>
        </w:rPr>
        <w:t>у</w:t>
      </w:r>
      <w:r>
        <w:rPr>
          <w:spacing w:val="-5"/>
          <w:sz w:val="17"/>
        </w:rPr>
        <w:t xml:space="preserve"> </w:t>
      </w:r>
      <w:r>
        <w:rPr>
          <w:sz w:val="17"/>
        </w:rPr>
        <w:t>Исполнителя</w:t>
      </w:r>
      <w:r>
        <w:rPr>
          <w:spacing w:val="-1"/>
          <w:sz w:val="17"/>
        </w:rPr>
        <w:t xml:space="preserve"> </w:t>
      </w:r>
      <w:r>
        <w:rPr>
          <w:sz w:val="17"/>
        </w:rPr>
        <w:t>заключены договоры</w:t>
      </w:r>
      <w:r>
        <w:rPr>
          <w:spacing w:val="-1"/>
          <w:sz w:val="17"/>
        </w:rPr>
        <w:t xml:space="preserve"> </w:t>
      </w:r>
      <w:r>
        <w:rPr>
          <w:sz w:val="17"/>
        </w:rPr>
        <w:t>на</w:t>
      </w:r>
      <w:r>
        <w:rPr>
          <w:spacing w:val="-1"/>
          <w:sz w:val="17"/>
        </w:rPr>
        <w:t xml:space="preserve"> </w:t>
      </w:r>
      <w:r>
        <w:rPr>
          <w:sz w:val="17"/>
        </w:rPr>
        <w:t>оказание</w:t>
      </w:r>
      <w:r>
        <w:rPr>
          <w:spacing w:val="-3"/>
          <w:sz w:val="17"/>
        </w:rPr>
        <w:t xml:space="preserve"> </w:t>
      </w:r>
      <w:r>
        <w:rPr>
          <w:sz w:val="17"/>
        </w:rPr>
        <w:t xml:space="preserve">сопутствующих медицинских услуг с целью получения диагностического обследования пациента, лабораторных исследований и расшифровки медицинской </w:t>
      </w:r>
      <w:r>
        <w:rPr>
          <w:spacing w:val="-2"/>
          <w:sz w:val="17"/>
        </w:rPr>
        <w:t>документации.</w:t>
      </w:r>
    </w:p>
    <w:p w14:paraId="2303DF8B">
      <w:pPr>
        <w:pStyle w:val="10"/>
        <w:numPr>
          <w:ilvl w:val="2"/>
          <w:numId w:val="3"/>
        </w:numPr>
        <w:tabs>
          <w:tab w:val="left" w:pos="566"/>
        </w:tabs>
        <w:spacing w:before="0" w:after="0" w:line="240" w:lineRule="auto"/>
        <w:ind w:left="143" w:right="137" w:firstLine="0"/>
        <w:jc w:val="both"/>
        <w:rPr>
          <w:sz w:val="17"/>
        </w:rPr>
      </w:pPr>
      <w:r>
        <w:rPr>
          <w:sz w:val="17"/>
        </w:rPr>
        <w:t>Оформить</w:t>
      </w:r>
      <w:r>
        <w:rPr>
          <w:spacing w:val="-3"/>
          <w:sz w:val="17"/>
        </w:rPr>
        <w:t xml:space="preserve"> </w:t>
      </w:r>
      <w:r>
        <w:rPr>
          <w:sz w:val="17"/>
        </w:rPr>
        <w:t>информированное</w:t>
      </w:r>
      <w:r>
        <w:rPr>
          <w:spacing w:val="-3"/>
          <w:sz w:val="17"/>
        </w:rPr>
        <w:t xml:space="preserve"> </w:t>
      </w:r>
      <w:r>
        <w:rPr>
          <w:sz w:val="17"/>
        </w:rPr>
        <w:t>добровольное</w:t>
      </w:r>
      <w:r>
        <w:rPr>
          <w:spacing w:val="-3"/>
          <w:sz w:val="17"/>
        </w:rPr>
        <w:t xml:space="preserve"> </w:t>
      </w:r>
      <w:r>
        <w:rPr>
          <w:sz w:val="17"/>
        </w:rPr>
        <w:t>согласие</w:t>
      </w:r>
      <w:r>
        <w:rPr>
          <w:spacing w:val="-3"/>
          <w:sz w:val="17"/>
        </w:rPr>
        <w:t xml:space="preserve"> </w:t>
      </w:r>
      <w:r>
        <w:rPr>
          <w:sz w:val="17"/>
        </w:rPr>
        <w:t>на</w:t>
      </w:r>
      <w:r>
        <w:rPr>
          <w:spacing w:val="-1"/>
          <w:sz w:val="17"/>
        </w:rPr>
        <w:t xml:space="preserve"> </w:t>
      </w:r>
      <w:r>
        <w:rPr>
          <w:sz w:val="17"/>
        </w:rPr>
        <w:t>медицинское</w:t>
      </w:r>
      <w:r>
        <w:rPr>
          <w:spacing w:val="-3"/>
          <w:sz w:val="17"/>
        </w:rPr>
        <w:t xml:space="preserve"> </w:t>
      </w:r>
      <w:r>
        <w:rPr>
          <w:sz w:val="17"/>
        </w:rPr>
        <w:t>вмешательство</w:t>
      </w:r>
      <w:r>
        <w:rPr>
          <w:spacing w:val="-3"/>
          <w:sz w:val="17"/>
        </w:rPr>
        <w:t xml:space="preserve"> </w:t>
      </w:r>
      <w:r>
        <w:rPr>
          <w:sz w:val="17"/>
        </w:rPr>
        <w:t>(далее —</w:t>
      </w:r>
      <w:r>
        <w:rPr>
          <w:spacing w:val="-2"/>
          <w:sz w:val="17"/>
        </w:rPr>
        <w:t xml:space="preserve"> </w:t>
      </w:r>
      <w:r>
        <w:rPr>
          <w:sz w:val="17"/>
        </w:rPr>
        <w:t>ИДС),</w:t>
      </w:r>
      <w:r>
        <w:rPr>
          <w:spacing w:val="-1"/>
          <w:sz w:val="17"/>
        </w:rPr>
        <w:t xml:space="preserve"> </w:t>
      </w:r>
      <w:r>
        <w:rPr>
          <w:sz w:val="17"/>
        </w:rPr>
        <w:t>которое</w:t>
      </w:r>
      <w:r>
        <w:rPr>
          <w:spacing w:val="-3"/>
          <w:sz w:val="17"/>
        </w:rPr>
        <w:t xml:space="preserve"> </w:t>
      </w:r>
      <w:r>
        <w:rPr>
          <w:sz w:val="17"/>
        </w:rPr>
        <w:t>должно</w:t>
      </w:r>
      <w:r>
        <w:rPr>
          <w:spacing w:val="-3"/>
          <w:sz w:val="17"/>
        </w:rPr>
        <w:t xml:space="preserve"> </w:t>
      </w:r>
      <w:r>
        <w:rPr>
          <w:sz w:val="17"/>
        </w:rPr>
        <w:t>содержать,</w:t>
      </w:r>
      <w:r>
        <w:rPr>
          <w:spacing w:val="-1"/>
          <w:sz w:val="17"/>
        </w:rPr>
        <w:t xml:space="preserve"> </w:t>
      </w:r>
      <w:r>
        <w:rPr>
          <w:sz w:val="17"/>
        </w:rPr>
        <w:t>помимо сведений</w:t>
      </w:r>
      <w:r>
        <w:rPr>
          <w:spacing w:val="-7"/>
          <w:sz w:val="17"/>
        </w:rPr>
        <w:t xml:space="preserve"> </w:t>
      </w:r>
      <w:r>
        <w:rPr>
          <w:sz w:val="17"/>
        </w:rPr>
        <w:t>о</w:t>
      </w:r>
      <w:r>
        <w:rPr>
          <w:spacing w:val="-8"/>
          <w:sz w:val="17"/>
        </w:rPr>
        <w:t xml:space="preserve"> </w:t>
      </w:r>
      <w:r>
        <w:rPr>
          <w:sz w:val="17"/>
        </w:rPr>
        <w:t>диагнозе,</w:t>
      </w:r>
      <w:r>
        <w:rPr>
          <w:spacing w:val="-6"/>
          <w:sz w:val="17"/>
        </w:rPr>
        <w:t xml:space="preserve"> </w:t>
      </w:r>
      <w:r>
        <w:rPr>
          <w:sz w:val="17"/>
        </w:rPr>
        <w:t>вмешательстве</w:t>
      </w:r>
      <w:r>
        <w:rPr>
          <w:spacing w:val="-8"/>
          <w:sz w:val="17"/>
        </w:rPr>
        <w:t xml:space="preserve"> </w:t>
      </w:r>
      <w:r>
        <w:rPr>
          <w:sz w:val="17"/>
        </w:rPr>
        <w:t>и</w:t>
      </w:r>
      <w:r>
        <w:rPr>
          <w:spacing w:val="-7"/>
          <w:sz w:val="17"/>
        </w:rPr>
        <w:t xml:space="preserve"> </w:t>
      </w:r>
      <w:r>
        <w:rPr>
          <w:sz w:val="17"/>
        </w:rPr>
        <w:t>рисках,</w:t>
      </w:r>
      <w:r>
        <w:rPr>
          <w:spacing w:val="-6"/>
          <w:sz w:val="17"/>
        </w:rPr>
        <w:t xml:space="preserve"> </w:t>
      </w:r>
      <w:r>
        <w:rPr>
          <w:sz w:val="17"/>
        </w:rPr>
        <w:t>подтверждение</w:t>
      </w:r>
      <w:r>
        <w:rPr>
          <w:spacing w:val="-8"/>
          <w:sz w:val="17"/>
        </w:rPr>
        <w:t xml:space="preserve"> </w:t>
      </w:r>
      <w:r>
        <w:rPr>
          <w:sz w:val="17"/>
        </w:rPr>
        <w:t>ознакомления</w:t>
      </w:r>
      <w:r>
        <w:rPr>
          <w:spacing w:val="-6"/>
          <w:sz w:val="17"/>
        </w:rPr>
        <w:t xml:space="preserve"> </w:t>
      </w:r>
      <w:r>
        <w:rPr>
          <w:sz w:val="17"/>
        </w:rPr>
        <w:t>с</w:t>
      </w:r>
      <w:r>
        <w:rPr>
          <w:spacing w:val="-6"/>
          <w:sz w:val="17"/>
        </w:rPr>
        <w:t xml:space="preserve"> </w:t>
      </w:r>
      <w:r>
        <w:rPr>
          <w:sz w:val="17"/>
        </w:rPr>
        <w:t>правом</w:t>
      </w:r>
      <w:r>
        <w:rPr>
          <w:spacing w:val="-6"/>
          <w:sz w:val="17"/>
        </w:rPr>
        <w:t xml:space="preserve"> </w:t>
      </w:r>
      <w:r>
        <w:rPr>
          <w:sz w:val="17"/>
        </w:rPr>
        <w:t>на</w:t>
      </w:r>
      <w:r>
        <w:rPr>
          <w:spacing w:val="-6"/>
          <w:sz w:val="17"/>
        </w:rPr>
        <w:t xml:space="preserve"> </w:t>
      </w:r>
      <w:r>
        <w:rPr>
          <w:sz w:val="17"/>
        </w:rPr>
        <w:t>составление</w:t>
      </w:r>
      <w:r>
        <w:rPr>
          <w:spacing w:val="-8"/>
          <w:sz w:val="17"/>
        </w:rPr>
        <w:t xml:space="preserve"> </w:t>
      </w:r>
      <w:r>
        <w:rPr>
          <w:sz w:val="17"/>
        </w:rPr>
        <w:t>твердой</w:t>
      </w:r>
      <w:r>
        <w:rPr>
          <w:spacing w:val="-7"/>
          <w:sz w:val="17"/>
        </w:rPr>
        <w:t xml:space="preserve"> </w:t>
      </w:r>
      <w:r>
        <w:rPr>
          <w:sz w:val="17"/>
        </w:rPr>
        <w:t>сметы,</w:t>
      </w:r>
      <w:r>
        <w:rPr>
          <w:spacing w:val="-9"/>
          <w:sz w:val="17"/>
        </w:rPr>
        <w:t xml:space="preserve"> </w:t>
      </w:r>
      <w:r>
        <w:rPr>
          <w:sz w:val="17"/>
        </w:rPr>
        <w:t>предупреждение</w:t>
      </w:r>
      <w:r>
        <w:rPr>
          <w:spacing w:val="-8"/>
          <w:sz w:val="17"/>
        </w:rPr>
        <w:t xml:space="preserve"> </w:t>
      </w:r>
      <w:r>
        <w:rPr>
          <w:sz w:val="17"/>
        </w:rPr>
        <w:t>о</w:t>
      </w:r>
      <w:r>
        <w:rPr>
          <w:spacing w:val="-8"/>
          <w:sz w:val="17"/>
        </w:rPr>
        <w:t xml:space="preserve"> </w:t>
      </w:r>
      <w:r>
        <w:rPr>
          <w:sz w:val="17"/>
        </w:rPr>
        <w:t>том,</w:t>
      </w:r>
      <w:r>
        <w:rPr>
          <w:spacing w:val="-6"/>
          <w:sz w:val="17"/>
        </w:rPr>
        <w:t xml:space="preserve"> </w:t>
      </w:r>
      <w:r>
        <w:rPr>
          <w:sz w:val="17"/>
        </w:rPr>
        <w:t>что аналогичную медицинскую помощь можно получить бесплатно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(ОМС), а также фразу об осознанном выборе платной услуги.</w:t>
      </w:r>
    </w:p>
    <w:p w14:paraId="3E3160A6">
      <w:pPr>
        <w:pStyle w:val="10"/>
        <w:numPr>
          <w:ilvl w:val="2"/>
          <w:numId w:val="5"/>
        </w:numPr>
        <w:tabs>
          <w:tab w:val="left" w:pos="566"/>
        </w:tabs>
        <w:spacing w:before="0" w:after="0" w:line="240" w:lineRule="auto"/>
        <w:ind w:left="143" w:right="133" w:firstLine="0"/>
        <w:jc w:val="both"/>
        <w:rPr>
          <w:sz w:val="16"/>
        </w:rPr>
      </w:pPr>
      <w:r>
        <w:rPr>
          <w:sz w:val="17"/>
        </w:rPr>
        <w:t>Предоставить</w:t>
      </w:r>
      <w:r>
        <w:rPr>
          <w:spacing w:val="-4"/>
          <w:sz w:val="17"/>
        </w:rPr>
        <w:t xml:space="preserve"> </w:t>
      </w:r>
      <w:r>
        <w:rPr>
          <w:sz w:val="17"/>
        </w:rPr>
        <w:t>Исполнителю</w:t>
      </w:r>
      <w:r>
        <w:rPr>
          <w:spacing w:val="-3"/>
          <w:sz w:val="17"/>
        </w:rPr>
        <w:t xml:space="preserve"> </w:t>
      </w:r>
      <w:r>
        <w:rPr>
          <w:sz w:val="17"/>
        </w:rPr>
        <w:t>всю</w:t>
      </w:r>
      <w:r>
        <w:rPr>
          <w:spacing w:val="-6"/>
          <w:sz w:val="17"/>
        </w:rPr>
        <w:t xml:space="preserve"> </w:t>
      </w:r>
      <w:r>
        <w:rPr>
          <w:sz w:val="17"/>
        </w:rPr>
        <w:t>имеющуюся</w:t>
      </w:r>
      <w:r>
        <w:rPr>
          <w:spacing w:val="-3"/>
          <w:sz w:val="17"/>
        </w:rPr>
        <w:t xml:space="preserve"> </w:t>
      </w:r>
      <w:r>
        <w:rPr>
          <w:sz w:val="17"/>
        </w:rPr>
        <w:t>у</w:t>
      </w:r>
      <w:r>
        <w:rPr>
          <w:spacing w:val="-7"/>
          <w:sz w:val="17"/>
        </w:rPr>
        <w:t xml:space="preserve"> </w:t>
      </w:r>
      <w:r>
        <w:rPr>
          <w:sz w:val="17"/>
        </w:rPr>
        <w:t>него</w:t>
      </w:r>
      <w:r>
        <w:rPr>
          <w:spacing w:val="-4"/>
          <w:sz w:val="17"/>
        </w:rPr>
        <w:t xml:space="preserve"> </w:t>
      </w:r>
      <w:r>
        <w:rPr>
          <w:sz w:val="17"/>
        </w:rPr>
        <w:t>информацию</w:t>
      </w:r>
      <w:r>
        <w:rPr>
          <w:spacing w:val="-8"/>
          <w:sz w:val="17"/>
        </w:rPr>
        <w:t xml:space="preserve"> </w:t>
      </w:r>
      <w:r>
        <w:rPr>
          <w:sz w:val="17"/>
        </w:rPr>
        <w:t>о</w:t>
      </w:r>
      <w:r>
        <w:rPr>
          <w:spacing w:val="-4"/>
          <w:sz w:val="17"/>
        </w:rPr>
        <w:t xml:space="preserve"> </w:t>
      </w:r>
      <w:r>
        <w:rPr>
          <w:sz w:val="17"/>
        </w:rPr>
        <w:t>состоянии</w:t>
      </w:r>
      <w:r>
        <w:rPr>
          <w:spacing w:val="-3"/>
          <w:sz w:val="17"/>
        </w:rPr>
        <w:t xml:space="preserve"> </w:t>
      </w:r>
      <w:r>
        <w:rPr>
          <w:sz w:val="17"/>
        </w:rPr>
        <w:t>здоровья,</w:t>
      </w:r>
      <w:r>
        <w:rPr>
          <w:spacing w:val="-5"/>
          <w:sz w:val="17"/>
        </w:rPr>
        <w:t xml:space="preserve"> </w:t>
      </w:r>
      <w:r>
        <w:rPr>
          <w:sz w:val="17"/>
        </w:rPr>
        <w:t>в</w:t>
      </w:r>
      <w:r>
        <w:rPr>
          <w:spacing w:val="-2"/>
          <w:sz w:val="17"/>
        </w:rPr>
        <w:t xml:space="preserve"> </w:t>
      </w:r>
      <w:r>
        <w:rPr>
          <w:sz w:val="17"/>
        </w:rPr>
        <w:t>том</w:t>
      </w:r>
      <w:r>
        <w:rPr>
          <w:spacing w:val="-5"/>
          <w:sz w:val="17"/>
        </w:rPr>
        <w:t xml:space="preserve"> </w:t>
      </w:r>
      <w:r>
        <w:rPr>
          <w:sz w:val="17"/>
        </w:rPr>
        <w:t>числе</w:t>
      </w:r>
      <w:r>
        <w:rPr>
          <w:spacing w:val="-4"/>
          <w:sz w:val="17"/>
        </w:rPr>
        <w:t xml:space="preserve"> </w:t>
      </w:r>
      <w:r>
        <w:rPr>
          <w:sz w:val="17"/>
        </w:rPr>
        <w:t>о</w:t>
      </w:r>
      <w:r>
        <w:rPr>
          <w:spacing w:val="-4"/>
          <w:sz w:val="17"/>
        </w:rPr>
        <w:t xml:space="preserve"> </w:t>
      </w:r>
      <w:r>
        <w:rPr>
          <w:sz w:val="17"/>
        </w:rPr>
        <w:t>перенесенных</w:t>
      </w:r>
      <w:r>
        <w:rPr>
          <w:spacing w:val="-4"/>
          <w:sz w:val="17"/>
        </w:rPr>
        <w:t xml:space="preserve"> </w:t>
      </w:r>
      <w:r>
        <w:rPr>
          <w:sz w:val="17"/>
        </w:rPr>
        <w:t>ранее</w:t>
      </w:r>
      <w:r>
        <w:rPr>
          <w:spacing w:val="-4"/>
          <w:sz w:val="17"/>
        </w:rPr>
        <w:t xml:space="preserve"> </w:t>
      </w:r>
      <w:r>
        <w:rPr>
          <w:sz w:val="17"/>
        </w:rPr>
        <w:t>хирургических вмешательствах, травмах, хронических и наследственных заболеваниях, известных ему аллергических реакциях, противопоказаниях, а также иную информацию, способную повлиять на оказание Услуги и ее качество.</w:t>
      </w:r>
    </w:p>
    <w:p w14:paraId="37DB20DD">
      <w:pPr>
        <w:pStyle w:val="10"/>
        <w:numPr>
          <w:ilvl w:val="2"/>
          <w:numId w:val="5"/>
        </w:numPr>
        <w:tabs>
          <w:tab w:val="left" w:pos="559"/>
        </w:tabs>
        <w:spacing w:before="0" w:after="0" w:line="240" w:lineRule="auto"/>
        <w:ind w:left="143" w:right="137" w:firstLine="0"/>
        <w:jc w:val="both"/>
        <w:rPr>
          <w:sz w:val="16"/>
        </w:rPr>
      </w:pPr>
      <w:r>
        <w:rPr>
          <w:sz w:val="17"/>
        </w:rPr>
        <w:t>Точно и в полном объеме соблюдать рекомендации Исполнителя, неукоснительно соблюдать режим лечения, в том числе определенный на период временной нетрудоспособности, выполнять установленные мероприятия по обследованию и лечению, а также посещать плановые осмотры и выполнять назначенные процедуры в установленное время.</w:t>
      </w:r>
    </w:p>
    <w:p w14:paraId="769F8135">
      <w:pPr>
        <w:pStyle w:val="10"/>
        <w:numPr>
          <w:ilvl w:val="2"/>
          <w:numId w:val="5"/>
        </w:numPr>
        <w:tabs>
          <w:tab w:val="left" w:pos="602"/>
        </w:tabs>
        <w:spacing w:before="0" w:after="0" w:line="240" w:lineRule="auto"/>
        <w:ind w:left="143" w:right="140" w:firstLine="0"/>
        <w:jc w:val="both"/>
        <w:rPr>
          <w:sz w:val="16"/>
        </w:rPr>
      </w:pPr>
      <w:r>
        <w:rPr>
          <w:sz w:val="17"/>
        </w:rPr>
        <w:t>Незамедлительно извещать Исполнителя об изменении состояния своего здоровья, ухудшениях состояния, осложнениях или иных отклонениях, возникших в процессе оказания медицинских услуг.</w:t>
      </w:r>
    </w:p>
    <w:p w14:paraId="35B66BB5">
      <w:pPr>
        <w:pStyle w:val="10"/>
        <w:numPr>
          <w:ilvl w:val="2"/>
          <w:numId w:val="5"/>
        </w:numPr>
        <w:tabs>
          <w:tab w:val="left" w:pos="609"/>
        </w:tabs>
        <w:spacing w:before="0" w:after="0" w:line="195" w:lineRule="exact"/>
        <w:ind w:left="609" w:right="0" w:hanging="466"/>
        <w:jc w:val="both"/>
        <w:rPr>
          <w:sz w:val="16"/>
        </w:rPr>
      </w:pPr>
      <w:r>
        <w:rPr>
          <w:sz w:val="17"/>
        </w:rPr>
        <w:t>Своевременно</w:t>
      </w:r>
      <w:r>
        <w:rPr>
          <w:spacing w:val="-6"/>
          <w:sz w:val="17"/>
        </w:rPr>
        <w:t xml:space="preserve"> </w:t>
      </w:r>
      <w:r>
        <w:rPr>
          <w:sz w:val="17"/>
        </w:rPr>
        <w:t>извещать</w:t>
      </w:r>
      <w:r>
        <w:rPr>
          <w:spacing w:val="-5"/>
          <w:sz w:val="17"/>
        </w:rPr>
        <w:t xml:space="preserve"> </w:t>
      </w:r>
      <w:r>
        <w:rPr>
          <w:sz w:val="17"/>
        </w:rPr>
        <w:t>Исполнителя</w:t>
      </w:r>
      <w:r>
        <w:rPr>
          <w:spacing w:val="-4"/>
          <w:sz w:val="17"/>
        </w:rPr>
        <w:t xml:space="preserve"> </w:t>
      </w:r>
      <w:r>
        <w:rPr>
          <w:sz w:val="17"/>
        </w:rPr>
        <w:t>о</w:t>
      </w:r>
      <w:r>
        <w:rPr>
          <w:spacing w:val="-6"/>
          <w:sz w:val="17"/>
        </w:rPr>
        <w:t xml:space="preserve"> </w:t>
      </w:r>
      <w:r>
        <w:rPr>
          <w:sz w:val="17"/>
        </w:rPr>
        <w:t>невозможности</w:t>
      </w:r>
      <w:r>
        <w:rPr>
          <w:spacing w:val="-4"/>
          <w:sz w:val="17"/>
        </w:rPr>
        <w:t xml:space="preserve"> </w:t>
      </w:r>
      <w:r>
        <w:rPr>
          <w:sz w:val="17"/>
        </w:rPr>
        <w:t>явиться</w:t>
      </w:r>
      <w:r>
        <w:rPr>
          <w:spacing w:val="-4"/>
          <w:sz w:val="17"/>
        </w:rPr>
        <w:t xml:space="preserve"> </w:t>
      </w:r>
      <w:r>
        <w:rPr>
          <w:sz w:val="17"/>
        </w:rPr>
        <w:t>на</w:t>
      </w:r>
      <w:r>
        <w:rPr>
          <w:spacing w:val="-3"/>
          <w:sz w:val="17"/>
        </w:rPr>
        <w:t xml:space="preserve"> </w:t>
      </w:r>
      <w:r>
        <w:rPr>
          <w:spacing w:val="-2"/>
          <w:sz w:val="17"/>
        </w:rPr>
        <w:t>прием.</w:t>
      </w:r>
    </w:p>
    <w:p w14:paraId="062AEA53">
      <w:pPr>
        <w:pStyle w:val="10"/>
        <w:numPr>
          <w:ilvl w:val="2"/>
          <w:numId w:val="5"/>
        </w:numPr>
        <w:tabs>
          <w:tab w:val="left" w:pos="566"/>
        </w:tabs>
        <w:spacing w:before="0" w:after="0" w:line="240" w:lineRule="auto"/>
        <w:ind w:left="143" w:right="134" w:firstLine="0"/>
        <w:jc w:val="both"/>
        <w:rPr>
          <w:sz w:val="16"/>
        </w:rPr>
      </w:pPr>
      <w:r>
        <w:rPr>
          <w:sz w:val="17"/>
        </w:rPr>
        <w:t>Выполнять</w:t>
      </w:r>
      <w:r>
        <w:rPr>
          <w:spacing w:val="-10"/>
          <w:sz w:val="17"/>
        </w:rPr>
        <w:t xml:space="preserve"> </w:t>
      </w:r>
      <w:r>
        <w:rPr>
          <w:sz w:val="17"/>
        </w:rPr>
        <w:t>все</w:t>
      </w:r>
      <w:r>
        <w:rPr>
          <w:spacing w:val="-10"/>
          <w:sz w:val="17"/>
        </w:rPr>
        <w:t xml:space="preserve"> </w:t>
      </w:r>
      <w:r>
        <w:rPr>
          <w:sz w:val="17"/>
        </w:rPr>
        <w:t>указания</w:t>
      </w:r>
      <w:r>
        <w:rPr>
          <w:spacing w:val="-8"/>
          <w:sz w:val="17"/>
        </w:rPr>
        <w:t xml:space="preserve"> </w:t>
      </w:r>
      <w:r>
        <w:rPr>
          <w:sz w:val="17"/>
        </w:rPr>
        <w:t>(рекомендации)</w:t>
      </w:r>
      <w:r>
        <w:rPr>
          <w:spacing w:val="-11"/>
          <w:sz w:val="17"/>
        </w:rPr>
        <w:t xml:space="preserve"> </w:t>
      </w:r>
      <w:r>
        <w:rPr>
          <w:sz w:val="17"/>
        </w:rPr>
        <w:t>медицинских</w:t>
      </w:r>
      <w:r>
        <w:rPr>
          <w:spacing w:val="-10"/>
          <w:sz w:val="17"/>
        </w:rPr>
        <w:t xml:space="preserve"> </w:t>
      </w:r>
      <w:r>
        <w:rPr>
          <w:sz w:val="17"/>
        </w:rPr>
        <w:t>работников</w:t>
      </w:r>
      <w:r>
        <w:rPr>
          <w:spacing w:val="-8"/>
          <w:sz w:val="17"/>
        </w:rPr>
        <w:t xml:space="preserve"> </w:t>
      </w:r>
      <w:r>
        <w:rPr>
          <w:sz w:val="17"/>
        </w:rPr>
        <w:t>Исполнителя,</w:t>
      </w:r>
      <w:r>
        <w:rPr>
          <w:spacing w:val="-9"/>
          <w:sz w:val="17"/>
        </w:rPr>
        <w:t xml:space="preserve"> </w:t>
      </w:r>
      <w:r>
        <w:rPr>
          <w:sz w:val="17"/>
        </w:rPr>
        <w:t>в</w:t>
      </w:r>
      <w:r>
        <w:rPr>
          <w:spacing w:val="-8"/>
          <w:sz w:val="17"/>
        </w:rPr>
        <w:t xml:space="preserve"> </w:t>
      </w:r>
      <w:r>
        <w:rPr>
          <w:sz w:val="17"/>
        </w:rPr>
        <w:t>том</w:t>
      </w:r>
      <w:r>
        <w:rPr>
          <w:spacing w:val="-9"/>
          <w:sz w:val="17"/>
        </w:rPr>
        <w:t xml:space="preserve"> </w:t>
      </w:r>
      <w:r>
        <w:rPr>
          <w:sz w:val="17"/>
        </w:rPr>
        <w:t>числе</w:t>
      </w:r>
      <w:r>
        <w:rPr>
          <w:spacing w:val="-10"/>
          <w:sz w:val="17"/>
        </w:rPr>
        <w:t xml:space="preserve"> </w:t>
      </w:r>
      <w:r>
        <w:rPr>
          <w:sz w:val="17"/>
        </w:rPr>
        <w:t>по</w:t>
      </w:r>
      <w:r>
        <w:rPr>
          <w:spacing w:val="-10"/>
          <w:sz w:val="17"/>
        </w:rPr>
        <w:t xml:space="preserve"> </w:t>
      </w:r>
      <w:r>
        <w:rPr>
          <w:sz w:val="17"/>
        </w:rPr>
        <w:t>использованию</w:t>
      </w:r>
      <w:r>
        <w:rPr>
          <w:spacing w:val="-9"/>
          <w:sz w:val="17"/>
        </w:rPr>
        <w:t xml:space="preserve"> </w:t>
      </w:r>
      <w:r>
        <w:rPr>
          <w:sz w:val="17"/>
        </w:rPr>
        <w:t>лекарственных</w:t>
      </w:r>
      <w:r>
        <w:rPr>
          <w:spacing w:val="-10"/>
          <w:sz w:val="17"/>
        </w:rPr>
        <w:t xml:space="preserve"> </w:t>
      </w:r>
      <w:r>
        <w:rPr>
          <w:sz w:val="17"/>
        </w:rPr>
        <w:t>препаратов и изделий медицинского назначения. Пациент при</w:t>
      </w:r>
      <w:r>
        <w:rPr>
          <w:spacing w:val="-1"/>
          <w:sz w:val="17"/>
        </w:rPr>
        <w:t xml:space="preserve"> </w:t>
      </w:r>
      <w:r>
        <w:rPr>
          <w:sz w:val="17"/>
        </w:rPr>
        <w:t>подписании Договора уведомлен, что несоблюдение указаний</w:t>
      </w:r>
      <w:r>
        <w:rPr>
          <w:spacing w:val="-1"/>
          <w:sz w:val="17"/>
        </w:rPr>
        <w:t xml:space="preserve"> </w:t>
      </w:r>
      <w:r>
        <w:rPr>
          <w:sz w:val="17"/>
        </w:rPr>
        <w:t>(рекомендаций) медицинских работников,</w:t>
      </w:r>
      <w:r>
        <w:rPr>
          <w:spacing w:val="-2"/>
          <w:sz w:val="17"/>
        </w:rPr>
        <w:t xml:space="preserve"> </w:t>
      </w:r>
      <w:r>
        <w:rPr>
          <w:sz w:val="17"/>
        </w:rPr>
        <w:t>в</w:t>
      </w:r>
      <w:r>
        <w:rPr>
          <w:spacing w:val="-2"/>
          <w:sz w:val="17"/>
        </w:rPr>
        <w:t xml:space="preserve"> </w:t>
      </w:r>
      <w:r>
        <w:rPr>
          <w:sz w:val="17"/>
        </w:rPr>
        <w:t>том числе</w:t>
      </w:r>
      <w:r>
        <w:rPr>
          <w:spacing w:val="-2"/>
          <w:sz w:val="17"/>
        </w:rPr>
        <w:t xml:space="preserve"> </w:t>
      </w:r>
      <w:r>
        <w:rPr>
          <w:sz w:val="17"/>
        </w:rPr>
        <w:t>назначенного</w:t>
      </w:r>
      <w:r>
        <w:rPr>
          <w:spacing w:val="-2"/>
          <w:sz w:val="17"/>
        </w:rPr>
        <w:t xml:space="preserve"> </w:t>
      </w:r>
      <w:r>
        <w:rPr>
          <w:sz w:val="17"/>
        </w:rPr>
        <w:t>режима лечения,</w:t>
      </w:r>
      <w:r>
        <w:rPr>
          <w:spacing w:val="-2"/>
          <w:sz w:val="17"/>
        </w:rPr>
        <w:t xml:space="preserve"> </w:t>
      </w:r>
      <w:r>
        <w:rPr>
          <w:sz w:val="17"/>
        </w:rPr>
        <w:t>графика</w:t>
      </w:r>
      <w:r>
        <w:rPr>
          <w:spacing w:val="-2"/>
          <w:sz w:val="17"/>
        </w:rPr>
        <w:t xml:space="preserve"> </w:t>
      </w:r>
      <w:r>
        <w:rPr>
          <w:sz w:val="17"/>
        </w:rPr>
        <w:t>приема лекарственных</w:t>
      </w:r>
      <w:r>
        <w:rPr>
          <w:spacing w:val="-2"/>
          <w:sz w:val="17"/>
        </w:rPr>
        <w:t xml:space="preserve"> </w:t>
      </w:r>
      <w:r>
        <w:rPr>
          <w:sz w:val="17"/>
        </w:rPr>
        <w:t>препаратов, сроков явки</w:t>
      </w:r>
      <w:r>
        <w:rPr>
          <w:spacing w:val="-1"/>
          <w:sz w:val="17"/>
        </w:rPr>
        <w:t xml:space="preserve"> </w:t>
      </w:r>
      <w:r>
        <w:rPr>
          <w:sz w:val="17"/>
        </w:rPr>
        <w:t>на процедуры и обследования, может повлечь за собой снижение качества предоставляемой платной медицинской услуги, невозможность ее завершения в установленный договором срок, а также причинение вреда его здоровью.</w:t>
      </w:r>
    </w:p>
    <w:p w14:paraId="5BD5E7BE">
      <w:pPr>
        <w:pStyle w:val="10"/>
        <w:numPr>
          <w:ilvl w:val="2"/>
          <w:numId w:val="5"/>
        </w:numPr>
        <w:tabs>
          <w:tab w:val="left" w:pos="566"/>
        </w:tabs>
        <w:spacing w:before="0" w:after="0" w:line="240" w:lineRule="auto"/>
        <w:ind w:left="143" w:right="133" w:firstLine="0"/>
        <w:jc w:val="both"/>
        <w:rPr>
          <w:sz w:val="16"/>
        </w:rPr>
      </w:pPr>
      <w:r>
        <w:rPr>
          <w:sz w:val="17"/>
        </w:rPr>
        <w:t>В соответствии</w:t>
      </w:r>
      <w:r>
        <w:rPr>
          <w:spacing w:val="-1"/>
          <w:sz w:val="17"/>
        </w:rPr>
        <w:t xml:space="preserve"> </w:t>
      </w:r>
      <w:r>
        <w:rPr>
          <w:sz w:val="17"/>
        </w:rPr>
        <w:t>с Федеральным законом от 21 ноября 2011 г.</w:t>
      </w:r>
      <w:r>
        <w:rPr>
          <w:spacing w:val="-1"/>
          <w:sz w:val="17"/>
        </w:rPr>
        <w:t xml:space="preserve"> </w:t>
      </w:r>
      <w:r>
        <w:rPr>
          <w:sz w:val="17"/>
        </w:rPr>
        <w:t>№ 323-ФЗ «Об основах охраны здоровья граждан</w:t>
      </w:r>
      <w:r>
        <w:rPr>
          <w:spacing w:val="-1"/>
          <w:sz w:val="17"/>
        </w:rPr>
        <w:t xml:space="preserve"> </w:t>
      </w:r>
      <w:r>
        <w:rPr>
          <w:sz w:val="17"/>
        </w:rPr>
        <w:t>в Российской Федерации» Пациент</w:t>
      </w:r>
      <w:r>
        <w:rPr>
          <w:spacing w:val="-7"/>
          <w:sz w:val="17"/>
        </w:rPr>
        <w:t xml:space="preserve"> </w:t>
      </w:r>
      <w:r>
        <w:rPr>
          <w:sz w:val="17"/>
        </w:rPr>
        <w:t>обязуется</w:t>
      </w:r>
      <w:r>
        <w:rPr>
          <w:spacing w:val="-6"/>
          <w:sz w:val="17"/>
        </w:rPr>
        <w:t xml:space="preserve"> </w:t>
      </w:r>
      <w:r>
        <w:rPr>
          <w:sz w:val="17"/>
        </w:rPr>
        <w:t>соблюдать</w:t>
      </w:r>
      <w:r>
        <w:rPr>
          <w:spacing w:val="-8"/>
          <w:sz w:val="17"/>
        </w:rPr>
        <w:t xml:space="preserve"> </w:t>
      </w:r>
      <w:r>
        <w:rPr>
          <w:sz w:val="17"/>
        </w:rPr>
        <w:t>режим</w:t>
      </w:r>
      <w:r>
        <w:rPr>
          <w:spacing w:val="-6"/>
          <w:sz w:val="17"/>
        </w:rPr>
        <w:t xml:space="preserve"> </w:t>
      </w:r>
      <w:r>
        <w:rPr>
          <w:sz w:val="17"/>
        </w:rPr>
        <w:t>медицинской</w:t>
      </w:r>
      <w:r>
        <w:rPr>
          <w:spacing w:val="-7"/>
          <w:sz w:val="17"/>
        </w:rPr>
        <w:t xml:space="preserve"> </w:t>
      </w:r>
      <w:r>
        <w:rPr>
          <w:sz w:val="17"/>
        </w:rPr>
        <w:t>организации</w:t>
      </w:r>
      <w:r>
        <w:rPr>
          <w:spacing w:val="-9"/>
          <w:sz w:val="17"/>
        </w:rPr>
        <w:t xml:space="preserve"> </w:t>
      </w:r>
      <w:r>
        <w:rPr>
          <w:sz w:val="17"/>
        </w:rPr>
        <w:t>(в</w:t>
      </w:r>
      <w:r>
        <w:rPr>
          <w:spacing w:val="-8"/>
          <w:sz w:val="17"/>
        </w:rPr>
        <w:t xml:space="preserve"> </w:t>
      </w:r>
      <w:r>
        <w:rPr>
          <w:sz w:val="17"/>
        </w:rPr>
        <w:t>том</w:t>
      </w:r>
      <w:r>
        <w:rPr>
          <w:spacing w:val="-6"/>
          <w:sz w:val="17"/>
        </w:rPr>
        <w:t xml:space="preserve"> </w:t>
      </w:r>
      <w:r>
        <w:rPr>
          <w:sz w:val="17"/>
        </w:rPr>
        <w:t>числе</w:t>
      </w:r>
      <w:r>
        <w:rPr>
          <w:spacing w:val="-8"/>
          <w:sz w:val="17"/>
        </w:rPr>
        <w:t xml:space="preserve"> </w:t>
      </w:r>
      <w:r>
        <w:rPr>
          <w:sz w:val="17"/>
        </w:rPr>
        <w:t>определенный</w:t>
      </w:r>
      <w:r>
        <w:rPr>
          <w:spacing w:val="-7"/>
          <w:sz w:val="17"/>
        </w:rPr>
        <w:t xml:space="preserve"> </w:t>
      </w:r>
      <w:r>
        <w:rPr>
          <w:sz w:val="17"/>
        </w:rPr>
        <w:t>на</w:t>
      </w:r>
      <w:r>
        <w:rPr>
          <w:spacing w:val="-6"/>
          <w:sz w:val="17"/>
        </w:rPr>
        <w:t xml:space="preserve"> </w:t>
      </w:r>
      <w:r>
        <w:rPr>
          <w:sz w:val="17"/>
        </w:rPr>
        <w:t>период</w:t>
      </w:r>
      <w:r>
        <w:rPr>
          <w:spacing w:val="-7"/>
          <w:sz w:val="17"/>
        </w:rPr>
        <w:t xml:space="preserve"> </w:t>
      </w:r>
      <w:r>
        <w:rPr>
          <w:sz w:val="17"/>
        </w:rPr>
        <w:t>временной</w:t>
      </w:r>
      <w:r>
        <w:rPr>
          <w:spacing w:val="-7"/>
          <w:sz w:val="17"/>
        </w:rPr>
        <w:t xml:space="preserve"> </w:t>
      </w:r>
      <w:r>
        <w:rPr>
          <w:sz w:val="17"/>
        </w:rPr>
        <w:t>нетрудоспособности),</w:t>
      </w:r>
      <w:r>
        <w:rPr>
          <w:spacing w:val="-2"/>
          <w:sz w:val="17"/>
        </w:rPr>
        <w:t xml:space="preserve"> </w:t>
      </w:r>
      <w:r>
        <w:rPr>
          <w:sz w:val="17"/>
        </w:rPr>
        <w:t>правила безопасности, пожарной безопасности, антитеррористической безопасности, а также правила поведения пациента в медицинской организации, (которые</w:t>
      </w:r>
      <w:r>
        <w:rPr>
          <w:spacing w:val="-11"/>
          <w:sz w:val="17"/>
        </w:rPr>
        <w:t xml:space="preserve"> </w:t>
      </w:r>
      <w:r>
        <w:rPr>
          <w:sz w:val="17"/>
        </w:rPr>
        <w:t>размещены</w:t>
      </w:r>
      <w:r>
        <w:rPr>
          <w:spacing w:val="-11"/>
          <w:sz w:val="17"/>
        </w:rPr>
        <w:t xml:space="preserve"> </w:t>
      </w:r>
      <w:r>
        <w:rPr>
          <w:sz w:val="17"/>
        </w:rPr>
        <w:t>на</w:t>
      </w:r>
      <w:r>
        <w:rPr>
          <w:spacing w:val="-10"/>
          <w:sz w:val="17"/>
        </w:rPr>
        <w:t xml:space="preserve"> </w:t>
      </w:r>
      <w:r>
        <w:rPr>
          <w:sz w:val="17"/>
        </w:rPr>
        <w:t>сайте</w:t>
      </w:r>
      <w:r>
        <w:rPr>
          <w:spacing w:val="-11"/>
          <w:sz w:val="17"/>
        </w:rPr>
        <w:t xml:space="preserve"> </w:t>
      </w:r>
      <w:r>
        <w:rPr>
          <w:sz w:val="17"/>
        </w:rPr>
        <w:t>в</w:t>
      </w:r>
      <w:r>
        <w:rPr>
          <w:spacing w:val="-11"/>
          <w:sz w:val="17"/>
        </w:rPr>
        <w:t xml:space="preserve"> </w:t>
      </w:r>
      <w:r>
        <w:rPr>
          <w:sz w:val="17"/>
        </w:rPr>
        <w:t>интернете</w:t>
      </w:r>
      <w:r>
        <w:rPr>
          <w:spacing w:val="-11"/>
          <w:sz w:val="17"/>
        </w:rPr>
        <w:t xml:space="preserve"> </w:t>
      </w:r>
      <w:r>
        <w:rPr>
          <w:sz w:val="17"/>
        </w:rPr>
        <w:t>и</w:t>
      </w:r>
      <w:r>
        <w:rPr>
          <w:spacing w:val="-8"/>
          <w:sz w:val="17"/>
        </w:rPr>
        <w:t xml:space="preserve"> </w:t>
      </w:r>
      <w:r>
        <w:rPr>
          <w:sz w:val="17"/>
        </w:rPr>
        <w:t>на</w:t>
      </w:r>
      <w:r>
        <w:rPr>
          <w:spacing w:val="-10"/>
          <w:sz w:val="17"/>
        </w:rPr>
        <w:t xml:space="preserve"> </w:t>
      </w:r>
      <w:r>
        <w:rPr>
          <w:sz w:val="17"/>
        </w:rPr>
        <w:t>внутренних</w:t>
      </w:r>
      <w:r>
        <w:rPr>
          <w:spacing w:val="-10"/>
          <w:sz w:val="17"/>
        </w:rPr>
        <w:t xml:space="preserve"> </w:t>
      </w:r>
      <w:r>
        <w:rPr>
          <w:sz w:val="17"/>
        </w:rPr>
        <w:t>стендах</w:t>
      </w:r>
      <w:r>
        <w:rPr>
          <w:spacing w:val="-11"/>
          <w:sz w:val="17"/>
        </w:rPr>
        <w:t xml:space="preserve"> </w:t>
      </w:r>
      <w:r>
        <w:rPr>
          <w:sz w:val="17"/>
        </w:rPr>
        <w:t>медицинского</w:t>
      </w:r>
      <w:r>
        <w:rPr>
          <w:spacing w:val="-11"/>
          <w:sz w:val="17"/>
        </w:rPr>
        <w:t xml:space="preserve"> </w:t>
      </w:r>
      <w:r>
        <w:rPr>
          <w:sz w:val="17"/>
        </w:rPr>
        <w:t>учреждения)</w:t>
      </w:r>
      <w:r>
        <w:rPr>
          <w:spacing w:val="-8"/>
          <w:sz w:val="17"/>
        </w:rPr>
        <w:t xml:space="preserve"> </w:t>
      </w:r>
      <w:r>
        <w:rPr>
          <w:sz w:val="17"/>
        </w:rPr>
        <w:t>установленные</w:t>
      </w:r>
      <w:r>
        <w:rPr>
          <w:spacing w:val="-10"/>
          <w:sz w:val="17"/>
        </w:rPr>
        <w:t xml:space="preserve"> </w:t>
      </w:r>
      <w:r>
        <w:rPr>
          <w:sz w:val="17"/>
        </w:rPr>
        <w:t>локальными</w:t>
      </w:r>
      <w:r>
        <w:rPr>
          <w:spacing w:val="-9"/>
          <w:sz w:val="17"/>
        </w:rPr>
        <w:t xml:space="preserve"> </w:t>
      </w:r>
      <w:r>
        <w:rPr>
          <w:sz w:val="17"/>
        </w:rPr>
        <w:t>актами</w:t>
      </w:r>
      <w:r>
        <w:rPr>
          <w:spacing w:val="-11"/>
          <w:sz w:val="17"/>
        </w:rPr>
        <w:t xml:space="preserve"> </w:t>
      </w:r>
      <w:r>
        <w:rPr>
          <w:sz w:val="17"/>
        </w:rPr>
        <w:t>Исполнителя.</w:t>
      </w:r>
    </w:p>
    <w:p w14:paraId="4791DC98">
      <w:pPr>
        <w:pStyle w:val="10"/>
        <w:numPr>
          <w:ilvl w:val="2"/>
          <w:numId w:val="5"/>
        </w:numPr>
        <w:tabs>
          <w:tab w:val="left" w:pos="566"/>
        </w:tabs>
        <w:spacing w:before="0" w:after="0" w:line="240" w:lineRule="auto"/>
        <w:ind w:left="143" w:right="142" w:firstLine="0"/>
        <w:jc w:val="both"/>
        <w:rPr>
          <w:sz w:val="16"/>
        </w:rPr>
      </w:pPr>
      <w:r>
        <w:rPr>
          <w:sz w:val="17"/>
        </w:rPr>
        <w:t>При посещении Исполнителя иметь при себе документ, удостоверяющий личность, СНИЛС, являться на консультации, назначенные процедуры и профилактические осмотры вовремя согласованное при записи пациента ко врачу.</w:t>
      </w:r>
    </w:p>
    <w:p w14:paraId="53921BA1">
      <w:pPr>
        <w:pStyle w:val="10"/>
        <w:numPr>
          <w:ilvl w:val="2"/>
          <w:numId w:val="5"/>
        </w:numPr>
        <w:tabs>
          <w:tab w:val="left" w:pos="143"/>
          <w:tab w:val="left" w:pos="566"/>
        </w:tabs>
        <w:spacing w:before="1" w:after="0" w:line="240" w:lineRule="auto"/>
        <w:ind w:left="143" w:right="135" w:hanging="12"/>
        <w:jc w:val="both"/>
        <w:rPr>
          <w:sz w:val="16"/>
        </w:rPr>
      </w:pPr>
      <w:r>
        <w:rPr>
          <w:b/>
          <w:sz w:val="17"/>
        </w:rPr>
        <w:t>Пациент</w:t>
      </w:r>
      <w:r>
        <w:rPr>
          <w:b/>
          <w:spacing w:val="40"/>
          <w:sz w:val="17"/>
        </w:rPr>
        <w:t xml:space="preserve"> </w:t>
      </w:r>
      <w:r>
        <w:rPr>
          <w:b/>
          <w:sz w:val="17"/>
        </w:rPr>
        <w:t>обязан</w:t>
      </w:r>
      <w:r>
        <w:rPr>
          <w:b/>
          <w:spacing w:val="40"/>
          <w:sz w:val="17"/>
        </w:rPr>
        <w:t xml:space="preserve"> </w:t>
      </w:r>
      <w:r>
        <w:rPr>
          <w:b/>
          <w:sz w:val="17"/>
        </w:rPr>
        <w:t>любым</w:t>
      </w:r>
      <w:r>
        <w:rPr>
          <w:b/>
          <w:spacing w:val="40"/>
          <w:sz w:val="17"/>
        </w:rPr>
        <w:t xml:space="preserve"> </w:t>
      </w:r>
      <w:r>
        <w:rPr>
          <w:b/>
          <w:sz w:val="17"/>
        </w:rPr>
        <w:t>способом</w:t>
      </w:r>
      <w:r>
        <w:rPr>
          <w:b/>
          <w:spacing w:val="40"/>
          <w:sz w:val="17"/>
        </w:rPr>
        <w:t xml:space="preserve"> </w:t>
      </w:r>
      <w:r>
        <w:rPr>
          <w:b/>
          <w:sz w:val="17"/>
        </w:rPr>
        <w:t>(ответить</w:t>
      </w:r>
      <w:r>
        <w:rPr>
          <w:b/>
          <w:spacing w:val="40"/>
          <w:sz w:val="17"/>
        </w:rPr>
        <w:t xml:space="preserve"> </w:t>
      </w:r>
      <w:r>
        <w:rPr>
          <w:b/>
          <w:sz w:val="17"/>
        </w:rPr>
        <w:t>на</w:t>
      </w:r>
      <w:r>
        <w:rPr>
          <w:b/>
          <w:spacing w:val="40"/>
          <w:sz w:val="17"/>
        </w:rPr>
        <w:t xml:space="preserve"> </w:t>
      </w:r>
      <w:r>
        <w:rPr>
          <w:b/>
          <w:sz w:val="17"/>
        </w:rPr>
        <w:t>звонок</w:t>
      </w:r>
      <w:r>
        <w:rPr>
          <w:b/>
          <w:spacing w:val="40"/>
          <w:sz w:val="17"/>
        </w:rPr>
        <w:t xml:space="preserve"> </w:t>
      </w:r>
      <w:r>
        <w:rPr>
          <w:b/>
          <w:sz w:val="17"/>
        </w:rPr>
        <w:t>колл-центра</w:t>
      </w:r>
      <w:r>
        <w:rPr>
          <w:b/>
          <w:spacing w:val="40"/>
          <w:sz w:val="17"/>
        </w:rPr>
        <w:t xml:space="preserve"> </w:t>
      </w:r>
      <w:r>
        <w:rPr>
          <w:b/>
          <w:sz w:val="17"/>
        </w:rPr>
        <w:t>номер</w:t>
      </w:r>
      <w:r>
        <w:rPr>
          <w:b/>
          <w:spacing w:val="40"/>
          <w:sz w:val="17"/>
        </w:rPr>
        <w:t xml:space="preserve"> </w:t>
      </w:r>
      <w:r>
        <w:rPr>
          <w:b/>
          <w:sz w:val="17"/>
        </w:rPr>
        <w:t>тел.</w:t>
      </w:r>
      <w:r>
        <w:rPr>
          <w:b/>
          <w:spacing w:val="40"/>
          <w:sz w:val="17"/>
        </w:rPr>
        <w:t xml:space="preserve"> </w:t>
      </w:r>
      <w:r>
        <w:rPr>
          <w:rFonts w:ascii="Times New Roman" w:hAnsi="Times New Roman" w:eastAsia="Arial Unicode MS" w:cs="Times New Roman"/>
          <w:b/>
          <w:bCs/>
          <w:color w:val="000000"/>
          <w:sz w:val="16"/>
          <w:szCs w:val="16"/>
          <w:lang w:eastAsia="ru-RU"/>
        </w:rPr>
        <w:t>+74742904050, +79623504050</w:t>
      </w:r>
      <w:r>
        <w:rPr>
          <w:b/>
          <w:sz w:val="17"/>
        </w:rPr>
        <w:t>, сообщение в мессенджере «Макс» и/или перезвонив в медицинскую организацию) подтвердить запись не позднее, чем за 24 часа до приёма. При отсутствии подтверждения клиника вправе передать слот (запись) другому пациенту. В случае прибытия Пациента в клинику без подтверждения, Исполнитель не гарантирует приём в назначенное время или указанную дату, но и Исполнитель в обязательном порядке предложит Пациенту альтернативное время.</w:t>
      </w:r>
    </w:p>
    <w:p w14:paraId="1C468A93">
      <w:pPr>
        <w:pStyle w:val="3"/>
        <w:numPr>
          <w:ilvl w:val="0"/>
          <w:numId w:val="1"/>
        </w:numPr>
        <w:tabs>
          <w:tab w:val="left" w:pos="4800"/>
        </w:tabs>
        <w:spacing w:before="0" w:after="0" w:line="225" w:lineRule="exact"/>
        <w:ind w:left="4800" w:right="0" w:hanging="708"/>
        <w:jc w:val="both"/>
        <w:rPr>
          <w:sz w:val="20"/>
        </w:rPr>
      </w:pPr>
      <w:r>
        <w:rPr>
          <w:spacing w:val="-2"/>
        </w:rPr>
        <w:t>Ответственность</w:t>
      </w:r>
      <w:r>
        <w:rPr>
          <w:spacing w:val="19"/>
        </w:rPr>
        <w:t xml:space="preserve"> </w:t>
      </w:r>
      <w:r>
        <w:rPr>
          <w:spacing w:val="-2"/>
        </w:rPr>
        <w:t>сторон</w:t>
      </w:r>
    </w:p>
    <w:p w14:paraId="268472BE">
      <w:pPr>
        <w:pStyle w:val="10"/>
        <w:numPr>
          <w:ilvl w:val="1"/>
          <w:numId w:val="7"/>
        </w:numPr>
        <w:tabs>
          <w:tab w:val="left" w:pos="568"/>
        </w:tabs>
        <w:spacing w:before="0" w:after="0" w:line="240" w:lineRule="auto"/>
        <w:ind w:left="143" w:right="136" w:firstLine="0"/>
        <w:jc w:val="both"/>
        <w:rPr>
          <w:sz w:val="17"/>
        </w:rPr>
      </w:pPr>
      <w:r>
        <w:rPr>
          <w:sz w:val="17"/>
        </w:rPr>
        <w:t>Исполнитель</w:t>
      </w:r>
      <w:r>
        <w:rPr>
          <w:spacing w:val="-11"/>
          <w:sz w:val="17"/>
        </w:rPr>
        <w:t xml:space="preserve"> </w:t>
      </w:r>
      <w:r>
        <w:rPr>
          <w:sz w:val="17"/>
        </w:rPr>
        <w:t>несет</w:t>
      </w:r>
      <w:r>
        <w:rPr>
          <w:spacing w:val="-11"/>
          <w:sz w:val="17"/>
        </w:rPr>
        <w:t xml:space="preserve"> </w:t>
      </w:r>
      <w:r>
        <w:rPr>
          <w:sz w:val="17"/>
        </w:rPr>
        <w:t>ответственность</w:t>
      </w:r>
      <w:r>
        <w:rPr>
          <w:spacing w:val="-10"/>
          <w:sz w:val="17"/>
        </w:rPr>
        <w:t xml:space="preserve"> </w:t>
      </w:r>
      <w:r>
        <w:rPr>
          <w:sz w:val="17"/>
        </w:rPr>
        <w:t>за</w:t>
      </w:r>
      <w:r>
        <w:rPr>
          <w:spacing w:val="-9"/>
          <w:sz w:val="17"/>
        </w:rPr>
        <w:t xml:space="preserve"> </w:t>
      </w:r>
      <w:r>
        <w:rPr>
          <w:sz w:val="17"/>
        </w:rPr>
        <w:t>оказанные</w:t>
      </w:r>
      <w:r>
        <w:rPr>
          <w:spacing w:val="-11"/>
          <w:sz w:val="17"/>
        </w:rPr>
        <w:t xml:space="preserve"> </w:t>
      </w:r>
      <w:r>
        <w:rPr>
          <w:sz w:val="17"/>
        </w:rPr>
        <w:t>Пациенту</w:t>
      </w:r>
      <w:r>
        <w:rPr>
          <w:spacing w:val="-11"/>
          <w:sz w:val="17"/>
        </w:rPr>
        <w:t xml:space="preserve"> </w:t>
      </w:r>
      <w:r>
        <w:rPr>
          <w:sz w:val="17"/>
        </w:rPr>
        <w:t>медицинские</w:t>
      </w:r>
      <w:r>
        <w:rPr>
          <w:spacing w:val="-10"/>
          <w:sz w:val="17"/>
        </w:rPr>
        <w:t xml:space="preserve"> </w:t>
      </w:r>
      <w:r>
        <w:rPr>
          <w:sz w:val="17"/>
        </w:rPr>
        <w:t>услуги,</w:t>
      </w:r>
      <w:r>
        <w:rPr>
          <w:spacing w:val="-7"/>
          <w:sz w:val="17"/>
        </w:rPr>
        <w:t xml:space="preserve"> </w:t>
      </w:r>
      <w:r>
        <w:rPr>
          <w:sz w:val="17"/>
        </w:rPr>
        <w:t>включая</w:t>
      </w:r>
      <w:r>
        <w:rPr>
          <w:spacing w:val="-11"/>
          <w:sz w:val="17"/>
        </w:rPr>
        <w:t xml:space="preserve"> </w:t>
      </w:r>
      <w:r>
        <w:rPr>
          <w:sz w:val="17"/>
        </w:rPr>
        <w:t>сохранение</w:t>
      </w:r>
      <w:r>
        <w:rPr>
          <w:spacing w:val="-10"/>
          <w:sz w:val="17"/>
        </w:rPr>
        <w:t xml:space="preserve"> </w:t>
      </w:r>
      <w:r>
        <w:rPr>
          <w:sz w:val="17"/>
        </w:rPr>
        <w:t>врачебной</w:t>
      </w:r>
      <w:r>
        <w:rPr>
          <w:spacing w:val="-10"/>
          <w:sz w:val="17"/>
        </w:rPr>
        <w:t xml:space="preserve"> </w:t>
      </w:r>
      <w:r>
        <w:rPr>
          <w:sz w:val="17"/>
        </w:rPr>
        <w:t>тайны</w:t>
      </w:r>
      <w:r>
        <w:rPr>
          <w:spacing w:val="-11"/>
          <w:sz w:val="17"/>
        </w:rPr>
        <w:t xml:space="preserve"> </w:t>
      </w:r>
      <w:r>
        <w:rPr>
          <w:sz w:val="17"/>
        </w:rPr>
        <w:t>о</w:t>
      </w:r>
      <w:r>
        <w:rPr>
          <w:spacing w:val="-10"/>
          <w:sz w:val="17"/>
        </w:rPr>
        <w:t xml:space="preserve"> </w:t>
      </w:r>
      <w:r>
        <w:rPr>
          <w:sz w:val="17"/>
        </w:rPr>
        <w:t>факте</w:t>
      </w:r>
      <w:r>
        <w:rPr>
          <w:spacing w:val="-11"/>
          <w:sz w:val="17"/>
        </w:rPr>
        <w:t xml:space="preserve"> </w:t>
      </w:r>
      <w:r>
        <w:rPr>
          <w:sz w:val="17"/>
        </w:rPr>
        <w:t>обращения за медицинской помощью, о состоянии здоровья и других сведений в соответствии с требованиями Федерального закона «Об основах охраны здоровья граждан в Российской Федерации» от 21.11.2011 № 323-ФЗ.</w:t>
      </w:r>
    </w:p>
    <w:p w14:paraId="1EC83E96">
      <w:pPr>
        <w:pStyle w:val="10"/>
        <w:numPr>
          <w:ilvl w:val="1"/>
          <w:numId w:val="7"/>
        </w:numPr>
        <w:tabs>
          <w:tab w:val="left" w:pos="568"/>
        </w:tabs>
        <w:spacing w:before="0" w:after="0" w:line="240" w:lineRule="auto"/>
        <w:ind w:left="143" w:right="142" w:firstLine="0"/>
        <w:jc w:val="both"/>
        <w:rPr>
          <w:sz w:val="17"/>
        </w:rPr>
      </w:pPr>
      <w:r>
        <w:rPr>
          <w:sz w:val="17"/>
        </w:rPr>
        <w:t>Исполнитель не несет ответственность за качество медикаментов и расходного медицинского материала, приобретенного Пациентом самостоятельно и использованного при лечении.</w:t>
      </w:r>
    </w:p>
    <w:p w14:paraId="45B8B0A0">
      <w:pPr>
        <w:pStyle w:val="10"/>
        <w:numPr>
          <w:ilvl w:val="1"/>
          <w:numId w:val="7"/>
        </w:numPr>
        <w:tabs>
          <w:tab w:val="left" w:pos="568"/>
        </w:tabs>
        <w:spacing w:before="0" w:after="0" w:line="240" w:lineRule="auto"/>
        <w:ind w:left="143" w:right="134" w:firstLine="0"/>
        <w:jc w:val="both"/>
        <w:rPr>
          <w:sz w:val="17"/>
        </w:rPr>
      </w:pPr>
      <w:r>
        <w:rPr>
          <w:sz w:val="17"/>
        </w:rPr>
        <w:t>Исполнитель не несет ответственность за неисполнение или ненадлежащее исполнение настоящего Договора, причиной которого стало осуществление</w:t>
      </w:r>
      <w:r>
        <w:rPr>
          <w:spacing w:val="-11"/>
          <w:sz w:val="17"/>
        </w:rPr>
        <w:t xml:space="preserve"> </w:t>
      </w:r>
      <w:r>
        <w:rPr>
          <w:sz w:val="17"/>
        </w:rPr>
        <w:t>Пациентом</w:t>
      </w:r>
      <w:r>
        <w:rPr>
          <w:spacing w:val="-11"/>
          <w:sz w:val="17"/>
        </w:rPr>
        <w:t xml:space="preserve"> </w:t>
      </w:r>
      <w:r>
        <w:rPr>
          <w:sz w:val="17"/>
        </w:rPr>
        <w:t>на</w:t>
      </w:r>
      <w:r>
        <w:rPr>
          <w:spacing w:val="-10"/>
          <w:sz w:val="17"/>
        </w:rPr>
        <w:t xml:space="preserve"> </w:t>
      </w:r>
      <w:r>
        <w:rPr>
          <w:sz w:val="17"/>
        </w:rPr>
        <w:t>какой-либо</w:t>
      </w:r>
      <w:r>
        <w:rPr>
          <w:spacing w:val="-11"/>
          <w:sz w:val="17"/>
        </w:rPr>
        <w:t xml:space="preserve"> </w:t>
      </w:r>
      <w:r>
        <w:rPr>
          <w:sz w:val="17"/>
        </w:rPr>
        <w:t>стадии</w:t>
      </w:r>
      <w:r>
        <w:rPr>
          <w:spacing w:val="-11"/>
          <w:sz w:val="17"/>
        </w:rPr>
        <w:t xml:space="preserve"> </w:t>
      </w:r>
      <w:r>
        <w:rPr>
          <w:sz w:val="17"/>
        </w:rPr>
        <w:t>оказания</w:t>
      </w:r>
      <w:r>
        <w:rPr>
          <w:spacing w:val="-10"/>
          <w:sz w:val="17"/>
        </w:rPr>
        <w:t xml:space="preserve"> </w:t>
      </w:r>
      <w:r>
        <w:rPr>
          <w:sz w:val="17"/>
        </w:rPr>
        <w:t>Услуг,</w:t>
      </w:r>
      <w:r>
        <w:rPr>
          <w:spacing w:val="-11"/>
          <w:sz w:val="17"/>
        </w:rPr>
        <w:t xml:space="preserve"> </w:t>
      </w:r>
      <w:r>
        <w:rPr>
          <w:sz w:val="17"/>
        </w:rPr>
        <w:t>не</w:t>
      </w:r>
      <w:r>
        <w:rPr>
          <w:spacing w:val="-10"/>
          <w:sz w:val="17"/>
        </w:rPr>
        <w:t xml:space="preserve"> </w:t>
      </w:r>
      <w:r>
        <w:rPr>
          <w:sz w:val="17"/>
        </w:rPr>
        <w:t>согласованных</w:t>
      </w:r>
      <w:r>
        <w:rPr>
          <w:spacing w:val="-11"/>
          <w:sz w:val="17"/>
        </w:rPr>
        <w:t xml:space="preserve"> </w:t>
      </w:r>
      <w:r>
        <w:rPr>
          <w:sz w:val="17"/>
        </w:rPr>
        <w:t>с</w:t>
      </w:r>
      <w:r>
        <w:rPr>
          <w:spacing w:val="-11"/>
          <w:sz w:val="17"/>
        </w:rPr>
        <w:t xml:space="preserve"> </w:t>
      </w:r>
      <w:r>
        <w:rPr>
          <w:sz w:val="17"/>
        </w:rPr>
        <w:t>лечащим</w:t>
      </w:r>
      <w:r>
        <w:rPr>
          <w:spacing w:val="-10"/>
          <w:sz w:val="17"/>
        </w:rPr>
        <w:t xml:space="preserve"> </w:t>
      </w:r>
      <w:r>
        <w:rPr>
          <w:sz w:val="17"/>
        </w:rPr>
        <w:t>врачом</w:t>
      </w:r>
      <w:r>
        <w:rPr>
          <w:spacing w:val="-11"/>
          <w:sz w:val="17"/>
        </w:rPr>
        <w:t xml:space="preserve"> </w:t>
      </w:r>
      <w:r>
        <w:rPr>
          <w:sz w:val="17"/>
        </w:rPr>
        <w:t>Пациента</w:t>
      </w:r>
      <w:r>
        <w:rPr>
          <w:spacing w:val="-11"/>
          <w:sz w:val="17"/>
        </w:rPr>
        <w:t xml:space="preserve"> </w:t>
      </w:r>
      <w:r>
        <w:rPr>
          <w:sz w:val="17"/>
        </w:rPr>
        <w:t>из</w:t>
      </w:r>
      <w:r>
        <w:rPr>
          <w:spacing w:val="-10"/>
          <w:sz w:val="17"/>
        </w:rPr>
        <w:t xml:space="preserve"> </w:t>
      </w:r>
      <w:r>
        <w:rPr>
          <w:sz w:val="17"/>
        </w:rPr>
        <w:t>штата</w:t>
      </w:r>
      <w:r>
        <w:rPr>
          <w:spacing w:val="-11"/>
          <w:sz w:val="17"/>
        </w:rPr>
        <w:t xml:space="preserve"> </w:t>
      </w:r>
      <w:r>
        <w:rPr>
          <w:sz w:val="17"/>
        </w:rPr>
        <w:t>Исполнителя</w:t>
      </w:r>
      <w:r>
        <w:rPr>
          <w:spacing w:val="-10"/>
          <w:sz w:val="17"/>
        </w:rPr>
        <w:t xml:space="preserve"> </w:t>
      </w:r>
      <w:r>
        <w:rPr>
          <w:sz w:val="17"/>
        </w:rPr>
        <w:t>действий, прямо или косвенно влияющих на результат оказания Услуг (в том числе самолечение, использование рекомендаций иных специалистов или третьих лиц).</w:t>
      </w:r>
    </w:p>
    <w:p w14:paraId="42DE9C12">
      <w:pPr>
        <w:pStyle w:val="10"/>
        <w:numPr>
          <w:ilvl w:val="1"/>
          <w:numId w:val="7"/>
        </w:numPr>
        <w:tabs>
          <w:tab w:val="left" w:pos="568"/>
        </w:tabs>
        <w:spacing w:before="0" w:after="0" w:line="240" w:lineRule="auto"/>
        <w:ind w:left="143" w:right="134" w:firstLine="0"/>
        <w:jc w:val="both"/>
        <w:rPr>
          <w:sz w:val="17"/>
        </w:rPr>
      </w:pPr>
      <w:r>
        <w:rPr>
          <w:sz w:val="17"/>
        </w:rPr>
        <w:t>Исполнитель не несет ответственность в случаях возникновения осложнений и побочных эффектов, связанных с биологическими особенностями организма Пациента, а также в случае, если Пациент не проинформировал Исполнителя о перенесенных ранее хирургических вмешательствах, травмах, хронических и наследственных заболеваниях, известных ему аллергических реакциях, противопоказаниях и иных обстоятельствах согласно п.3.4.2.</w:t>
      </w:r>
    </w:p>
    <w:p w14:paraId="31A24189">
      <w:pPr>
        <w:pStyle w:val="10"/>
        <w:numPr>
          <w:ilvl w:val="1"/>
          <w:numId w:val="7"/>
        </w:numPr>
        <w:tabs>
          <w:tab w:val="left" w:pos="568"/>
        </w:tabs>
        <w:spacing w:before="0" w:after="0" w:line="240" w:lineRule="auto"/>
        <w:ind w:left="143" w:right="134" w:firstLine="0"/>
        <w:jc w:val="both"/>
        <w:rPr>
          <w:sz w:val="17"/>
        </w:rPr>
      </w:pPr>
      <w:r>
        <w:rPr>
          <w:sz w:val="17"/>
        </w:rPr>
        <w:t>В случае нарушения условий Договора Пациентом, а также в случае причинения материального ущерба оборудованию и имуществу Исполнителя,</w:t>
      </w:r>
      <w:r>
        <w:rPr>
          <w:spacing w:val="-5"/>
          <w:sz w:val="17"/>
        </w:rPr>
        <w:t xml:space="preserve"> </w:t>
      </w:r>
      <w:r>
        <w:rPr>
          <w:sz w:val="17"/>
        </w:rPr>
        <w:t>Исполнитель</w:t>
      </w:r>
      <w:r>
        <w:rPr>
          <w:spacing w:val="-7"/>
          <w:sz w:val="17"/>
        </w:rPr>
        <w:t xml:space="preserve"> </w:t>
      </w:r>
      <w:r>
        <w:rPr>
          <w:sz w:val="17"/>
        </w:rPr>
        <w:t>вправе</w:t>
      </w:r>
      <w:r>
        <w:rPr>
          <w:spacing w:val="-7"/>
          <w:sz w:val="17"/>
        </w:rPr>
        <w:t xml:space="preserve"> </w:t>
      </w:r>
      <w:r>
        <w:rPr>
          <w:sz w:val="17"/>
        </w:rPr>
        <w:t>взыскать</w:t>
      </w:r>
      <w:r>
        <w:rPr>
          <w:spacing w:val="-9"/>
          <w:sz w:val="17"/>
        </w:rPr>
        <w:t xml:space="preserve"> </w:t>
      </w:r>
      <w:r>
        <w:rPr>
          <w:sz w:val="17"/>
        </w:rPr>
        <w:t>с</w:t>
      </w:r>
      <w:r>
        <w:rPr>
          <w:spacing w:val="-5"/>
          <w:sz w:val="17"/>
        </w:rPr>
        <w:t xml:space="preserve"> </w:t>
      </w:r>
      <w:r>
        <w:rPr>
          <w:sz w:val="17"/>
        </w:rPr>
        <w:t>Пациента</w:t>
      </w:r>
      <w:r>
        <w:rPr>
          <w:spacing w:val="-5"/>
          <w:sz w:val="17"/>
        </w:rPr>
        <w:t xml:space="preserve"> </w:t>
      </w:r>
      <w:r>
        <w:rPr>
          <w:sz w:val="17"/>
        </w:rPr>
        <w:t>сумму</w:t>
      </w:r>
      <w:r>
        <w:rPr>
          <w:spacing w:val="-9"/>
          <w:sz w:val="17"/>
        </w:rPr>
        <w:t xml:space="preserve"> </w:t>
      </w:r>
      <w:r>
        <w:rPr>
          <w:sz w:val="17"/>
        </w:rPr>
        <w:t>понесенных</w:t>
      </w:r>
      <w:r>
        <w:rPr>
          <w:spacing w:val="-7"/>
          <w:sz w:val="17"/>
        </w:rPr>
        <w:t xml:space="preserve"> </w:t>
      </w:r>
      <w:r>
        <w:rPr>
          <w:sz w:val="17"/>
        </w:rPr>
        <w:t>в</w:t>
      </w:r>
      <w:r>
        <w:rPr>
          <w:spacing w:val="-5"/>
          <w:sz w:val="17"/>
        </w:rPr>
        <w:t xml:space="preserve"> </w:t>
      </w:r>
      <w:r>
        <w:rPr>
          <w:sz w:val="17"/>
        </w:rPr>
        <w:t>связи</w:t>
      </w:r>
      <w:r>
        <w:rPr>
          <w:spacing w:val="-8"/>
          <w:sz w:val="17"/>
        </w:rPr>
        <w:t xml:space="preserve"> </w:t>
      </w:r>
      <w:r>
        <w:rPr>
          <w:sz w:val="17"/>
        </w:rPr>
        <w:t>с</w:t>
      </w:r>
      <w:r>
        <w:rPr>
          <w:spacing w:val="-5"/>
          <w:sz w:val="17"/>
        </w:rPr>
        <w:t xml:space="preserve"> </w:t>
      </w:r>
      <w:r>
        <w:rPr>
          <w:sz w:val="17"/>
        </w:rPr>
        <w:t>этим</w:t>
      </w:r>
      <w:r>
        <w:rPr>
          <w:spacing w:val="-5"/>
          <w:sz w:val="17"/>
        </w:rPr>
        <w:t xml:space="preserve"> </w:t>
      </w:r>
      <w:r>
        <w:rPr>
          <w:sz w:val="17"/>
        </w:rPr>
        <w:t>убытков.</w:t>
      </w:r>
      <w:r>
        <w:rPr>
          <w:spacing w:val="-5"/>
          <w:sz w:val="17"/>
        </w:rPr>
        <w:t xml:space="preserve"> </w:t>
      </w:r>
      <w:r>
        <w:rPr>
          <w:sz w:val="17"/>
        </w:rPr>
        <w:t>Размер</w:t>
      </w:r>
      <w:r>
        <w:rPr>
          <w:spacing w:val="-7"/>
          <w:sz w:val="17"/>
        </w:rPr>
        <w:t xml:space="preserve"> </w:t>
      </w:r>
      <w:r>
        <w:rPr>
          <w:sz w:val="17"/>
        </w:rPr>
        <w:t>убытков</w:t>
      </w:r>
      <w:r>
        <w:rPr>
          <w:spacing w:val="-5"/>
          <w:sz w:val="17"/>
        </w:rPr>
        <w:t xml:space="preserve"> </w:t>
      </w:r>
      <w:r>
        <w:rPr>
          <w:sz w:val="17"/>
        </w:rPr>
        <w:t>должен</w:t>
      </w:r>
      <w:r>
        <w:rPr>
          <w:spacing w:val="-6"/>
          <w:sz w:val="17"/>
        </w:rPr>
        <w:t xml:space="preserve"> </w:t>
      </w:r>
      <w:r>
        <w:rPr>
          <w:sz w:val="17"/>
        </w:rPr>
        <w:t>быть</w:t>
      </w:r>
      <w:r>
        <w:rPr>
          <w:spacing w:val="-6"/>
          <w:sz w:val="17"/>
        </w:rPr>
        <w:t xml:space="preserve"> </w:t>
      </w:r>
      <w:r>
        <w:rPr>
          <w:sz w:val="17"/>
        </w:rPr>
        <w:t>документально подтвержден Исполнителем.</w:t>
      </w:r>
    </w:p>
    <w:p w14:paraId="52B8BCC6">
      <w:pPr>
        <w:pStyle w:val="10"/>
        <w:numPr>
          <w:ilvl w:val="1"/>
          <w:numId w:val="7"/>
        </w:numPr>
        <w:tabs>
          <w:tab w:val="left" w:pos="568"/>
        </w:tabs>
        <w:spacing w:before="0" w:after="0" w:line="240" w:lineRule="auto"/>
        <w:ind w:left="143" w:right="138" w:firstLine="0"/>
        <w:jc w:val="both"/>
        <w:rPr>
          <w:sz w:val="17"/>
        </w:rPr>
      </w:pPr>
      <w:r>
        <w:rPr>
          <w:sz w:val="17"/>
        </w:rPr>
        <w:t>За</w:t>
      </w:r>
      <w:r>
        <w:rPr>
          <w:spacing w:val="-4"/>
          <w:sz w:val="17"/>
        </w:rPr>
        <w:t xml:space="preserve"> </w:t>
      </w:r>
      <w:r>
        <w:rPr>
          <w:sz w:val="17"/>
        </w:rPr>
        <w:t>нарушение</w:t>
      </w:r>
      <w:r>
        <w:rPr>
          <w:spacing w:val="-4"/>
          <w:sz w:val="17"/>
        </w:rPr>
        <w:t xml:space="preserve"> </w:t>
      </w:r>
      <w:r>
        <w:rPr>
          <w:sz w:val="17"/>
        </w:rPr>
        <w:t>установленных</w:t>
      </w:r>
      <w:r>
        <w:rPr>
          <w:spacing w:val="-6"/>
          <w:sz w:val="17"/>
        </w:rPr>
        <w:t xml:space="preserve"> </w:t>
      </w:r>
      <w:r>
        <w:rPr>
          <w:sz w:val="17"/>
        </w:rPr>
        <w:t>настоящим</w:t>
      </w:r>
      <w:r>
        <w:rPr>
          <w:spacing w:val="-5"/>
          <w:sz w:val="17"/>
        </w:rPr>
        <w:t xml:space="preserve"> </w:t>
      </w:r>
      <w:r>
        <w:rPr>
          <w:sz w:val="17"/>
        </w:rPr>
        <w:t>Договором</w:t>
      </w:r>
      <w:r>
        <w:rPr>
          <w:spacing w:val="-5"/>
          <w:sz w:val="17"/>
        </w:rPr>
        <w:t xml:space="preserve"> </w:t>
      </w:r>
      <w:r>
        <w:rPr>
          <w:sz w:val="17"/>
        </w:rPr>
        <w:t>сроков</w:t>
      </w:r>
      <w:r>
        <w:rPr>
          <w:spacing w:val="-4"/>
          <w:sz w:val="17"/>
        </w:rPr>
        <w:t xml:space="preserve"> </w:t>
      </w:r>
      <w:r>
        <w:rPr>
          <w:sz w:val="17"/>
        </w:rPr>
        <w:t>исполнения</w:t>
      </w:r>
      <w:r>
        <w:rPr>
          <w:spacing w:val="-5"/>
          <w:sz w:val="17"/>
        </w:rPr>
        <w:t xml:space="preserve"> </w:t>
      </w:r>
      <w:r>
        <w:rPr>
          <w:sz w:val="17"/>
        </w:rPr>
        <w:t>услуг</w:t>
      </w:r>
      <w:r>
        <w:rPr>
          <w:spacing w:val="-3"/>
          <w:sz w:val="17"/>
        </w:rPr>
        <w:t xml:space="preserve"> </w:t>
      </w:r>
      <w:r>
        <w:rPr>
          <w:sz w:val="17"/>
        </w:rPr>
        <w:t>ответственность</w:t>
      </w:r>
      <w:r>
        <w:rPr>
          <w:spacing w:val="-6"/>
          <w:sz w:val="17"/>
        </w:rPr>
        <w:t xml:space="preserve"> </w:t>
      </w:r>
      <w:r>
        <w:rPr>
          <w:sz w:val="17"/>
        </w:rPr>
        <w:t>Исполнителя</w:t>
      </w:r>
      <w:r>
        <w:rPr>
          <w:spacing w:val="-5"/>
          <w:sz w:val="17"/>
        </w:rPr>
        <w:t xml:space="preserve"> </w:t>
      </w:r>
      <w:r>
        <w:rPr>
          <w:sz w:val="17"/>
        </w:rPr>
        <w:t>определяется</w:t>
      </w:r>
      <w:r>
        <w:rPr>
          <w:spacing w:val="-5"/>
          <w:sz w:val="17"/>
        </w:rPr>
        <w:t xml:space="preserve"> </w:t>
      </w:r>
      <w:r>
        <w:rPr>
          <w:sz w:val="17"/>
        </w:rPr>
        <w:t>в</w:t>
      </w:r>
      <w:r>
        <w:rPr>
          <w:spacing w:val="-4"/>
          <w:sz w:val="17"/>
        </w:rPr>
        <w:t xml:space="preserve"> </w:t>
      </w:r>
      <w:r>
        <w:rPr>
          <w:sz w:val="17"/>
        </w:rPr>
        <w:t>соответствии с законодательством РФ, если иное не установлено вступившими в силу нормативными правовыми актами.</w:t>
      </w:r>
    </w:p>
    <w:p w14:paraId="023BBB7D">
      <w:pPr>
        <w:pStyle w:val="3"/>
        <w:numPr>
          <w:ilvl w:val="0"/>
          <w:numId w:val="1"/>
        </w:numPr>
        <w:tabs>
          <w:tab w:val="left" w:pos="4281"/>
        </w:tabs>
        <w:spacing w:before="0" w:after="0" w:line="226" w:lineRule="exact"/>
        <w:ind w:left="4281" w:right="0" w:hanging="539"/>
        <w:jc w:val="both"/>
        <w:rPr>
          <w:sz w:val="20"/>
        </w:rPr>
      </w:pPr>
      <w:r>
        <w:t>Порядок</w:t>
      </w:r>
      <w:r>
        <w:rPr>
          <w:spacing w:val="-6"/>
        </w:rPr>
        <w:t xml:space="preserve"> </w:t>
      </w:r>
      <w:r>
        <w:t>разрешения</w:t>
      </w:r>
      <w:r>
        <w:rPr>
          <w:spacing w:val="-7"/>
        </w:rPr>
        <w:t xml:space="preserve"> </w:t>
      </w:r>
      <w:r>
        <w:rPr>
          <w:spacing w:val="-2"/>
        </w:rPr>
        <w:t>споров</w:t>
      </w:r>
    </w:p>
    <w:p w14:paraId="66FA8AE2">
      <w:pPr>
        <w:pStyle w:val="7"/>
        <w:ind w:right="141"/>
      </w:pPr>
      <w:r>
        <w:t xml:space="preserve">5. 1. Обращения (жалобы) Пациент может направить на почтовый адрес: </w:t>
      </w:r>
      <w:r>
        <w:rPr>
          <w:rFonts w:ascii="Times New Roman" w:hAnsi="Times New Roman" w:eastAsia="Arial Unicode MS" w:cs="Times New Roman"/>
          <w:color w:val="000000"/>
          <w:sz w:val="17"/>
          <w:szCs w:val="17"/>
          <w:lang w:eastAsia="ru-RU"/>
        </w:rPr>
        <w:t>398024 г. Липецк, пер. Балакирева, дом1, пом. 1</w:t>
      </w:r>
      <w:r>
        <w:t>, или лично путем обращения в регистратуру Исполнителя. Рассмотрении претензии Пациента осуществляется в сроки, установленные для удовлетворения требований потребителя Законом РФ «О защите прав потребителя».</w:t>
      </w:r>
    </w:p>
    <w:p w14:paraId="1FC2927D">
      <w:pPr>
        <w:pStyle w:val="10"/>
        <w:numPr>
          <w:ilvl w:val="1"/>
          <w:numId w:val="8"/>
        </w:numPr>
        <w:tabs>
          <w:tab w:val="left" w:pos="431"/>
        </w:tabs>
        <w:spacing w:before="0" w:after="0" w:line="240" w:lineRule="auto"/>
        <w:ind w:left="143" w:right="135" w:firstLine="0"/>
        <w:jc w:val="both"/>
        <w:rPr>
          <w:sz w:val="17"/>
        </w:rPr>
      </w:pPr>
      <w:r>
        <w:rPr>
          <w:sz w:val="17"/>
        </w:rPr>
        <w:t>Срок</w:t>
      </w:r>
      <w:r>
        <w:rPr>
          <w:spacing w:val="-11"/>
          <w:sz w:val="17"/>
        </w:rPr>
        <w:t xml:space="preserve"> </w:t>
      </w:r>
      <w:r>
        <w:rPr>
          <w:sz w:val="17"/>
        </w:rPr>
        <w:t>устранения</w:t>
      </w:r>
      <w:r>
        <w:rPr>
          <w:spacing w:val="-11"/>
          <w:sz w:val="17"/>
        </w:rPr>
        <w:t xml:space="preserve"> </w:t>
      </w:r>
      <w:r>
        <w:rPr>
          <w:sz w:val="17"/>
        </w:rPr>
        <w:t>признанных</w:t>
      </w:r>
      <w:r>
        <w:rPr>
          <w:spacing w:val="-10"/>
          <w:sz w:val="17"/>
        </w:rPr>
        <w:t xml:space="preserve"> </w:t>
      </w:r>
      <w:r>
        <w:rPr>
          <w:sz w:val="17"/>
        </w:rPr>
        <w:t>Исполнителем</w:t>
      </w:r>
      <w:r>
        <w:rPr>
          <w:spacing w:val="-11"/>
          <w:sz w:val="17"/>
        </w:rPr>
        <w:t xml:space="preserve"> </w:t>
      </w:r>
      <w:r>
        <w:rPr>
          <w:sz w:val="17"/>
        </w:rPr>
        <w:t>недостатков</w:t>
      </w:r>
      <w:r>
        <w:rPr>
          <w:spacing w:val="-11"/>
          <w:sz w:val="17"/>
        </w:rPr>
        <w:t xml:space="preserve"> </w:t>
      </w:r>
      <w:r>
        <w:rPr>
          <w:sz w:val="17"/>
        </w:rPr>
        <w:t>оказанных</w:t>
      </w:r>
      <w:r>
        <w:rPr>
          <w:spacing w:val="-10"/>
          <w:sz w:val="17"/>
        </w:rPr>
        <w:t xml:space="preserve"> </w:t>
      </w:r>
      <w:r>
        <w:rPr>
          <w:sz w:val="17"/>
        </w:rPr>
        <w:t>услуг</w:t>
      </w:r>
      <w:r>
        <w:rPr>
          <w:spacing w:val="-11"/>
          <w:sz w:val="17"/>
        </w:rPr>
        <w:t xml:space="preserve"> </w:t>
      </w:r>
      <w:r>
        <w:rPr>
          <w:sz w:val="17"/>
        </w:rPr>
        <w:t>устанавливается</w:t>
      </w:r>
      <w:r>
        <w:rPr>
          <w:spacing w:val="-10"/>
          <w:sz w:val="17"/>
        </w:rPr>
        <w:t xml:space="preserve"> </w:t>
      </w:r>
      <w:r>
        <w:rPr>
          <w:sz w:val="17"/>
        </w:rPr>
        <w:t>настоящим</w:t>
      </w:r>
      <w:r>
        <w:rPr>
          <w:spacing w:val="-11"/>
          <w:sz w:val="17"/>
        </w:rPr>
        <w:t xml:space="preserve"> </w:t>
      </w:r>
      <w:r>
        <w:rPr>
          <w:sz w:val="17"/>
        </w:rPr>
        <w:t>Договором.</w:t>
      </w:r>
      <w:r>
        <w:rPr>
          <w:spacing w:val="-11"/>
          <w:sz w:val="17"/>
        </w:rPr>
        <w:t xml:space="preserve"> </w:t>
      </w:r>
      <w:r>
        <w:rPr>
          <w:sz w:val="17"/>
        </w:rPr>
        <w:t>Недостатки</w:t>
      </w:r>
      <w:r>
        <w:rPr>
          <w:spacing w:val="-10"/>
          <w:sz w:val="17"/>
        </w:rPr>
        <w:t xml:space="preserve"> </w:t>
      </w:r>
      <w:r>
        <w:rPr>
          <w:sz w:val="17"/>
        </w:rPr>
        <w:t>должны</w:t>
      </w:r>
      <w:r>
        <w:rPr>
          <w:spacing w:val="-11"/>
          <w:sz w:val="17"/>
        </w:rPr>
        <w:t xml:space="preserve"> </w:t>
      </w:r>
      <w:r>
        <w:rPr>
          <w:sz w:val="17"/>
        </w:rPr>
        <w:t>быть устранены</w:t>
      </w:r>
      <w:r>
        <w:rPr>
          <w:spacing w:val="-1"/>
          <w:sz w:val="17"/>
        </w:rPr>
        <w:t xml:space="preserve"> </w:t>
      </w:r>
      <w:r>
        <w:rPr>
          <w:sz w:val="17"/>
        </w:rPr>
        <w:t>в</w:t>
      </w:r>
      <w:r>
        <w:rPr>
          <w:spacing w:val="-3"/>
          <w:sz w:val="17"/>
        </w:rPr>
        <w:t xml:space="preserve"> </w:t>
      </w:r>
      <w:r>
        <w:rPr>
          <w:sz w:val="17"/>
        </w:rPr>
        <w:t>разумный</w:t>
      </w:r>
      <w:r>
        <w:rPr>
          <w:spacing w:val="-2"/>
          <w:sz w:val="17"/>
        </w:rPr>
        <w:t xml:space="preserve"> </w:t>
      </w:r>
      <w:r>
        <w:rPr>
          <w:sz w:val="17"/>
        </w:rPr>
        <w:t>срок,</w:t>
      </w:r>
      <w:r>
        <w:rPr>
          <w:spacing w:val="-1"/>
          <w:sz w:val="17"/>
        </w:rPr>
        <w:t xml:space="preserve"> </w:t>
      </w:r>
      <w:r>
        <w:rPr>
          <w:sz w:val="17"/>
        </w:rPr>
        <w:t>определяемый</w:t>
      </w:r>
      <w:r>
        <w:rPr>
          <w:spacing w:val="-2"/>
          <w:sz w:val="17"/>
        </w:rPr>
        <w:t xml:space="preserve"> </w:t>
      </w:r>
      <w:r>
        <w:rPr>
          <w:sz w:val="17"/>
        </w:rPr>
        <w:t>характером</w:t>
      </w:r>
      <w:r>
        <w:rPr>
          <w:spacing w:val="-2"/>
          <w:sz w:val="17"/>
        </w:rPr>
        <w:t xml:space="preserve"> </w:t>
      </w:r>
      <w:r>
        <w:rPr>
          <w:sz w:val="17"/>
        </w:rPr>
        <w:t>недостатка,</w:t>
      </w:r>
      <w:r>
        <w:rPr>
          <w:spacing w:val="-1"/>
          <w:sz w:val="17"/>
        </w:rPr>
        <w:t xml:space="preserve"> </w:t>
      </w:r>
      <w:r>
        <w:rPr>
          <w:sz w:val="17"/>
        </w:rPr>
        <w:t>но</w:t>
      </w:r>
      <w:r>
        <w:rPr>
          <w:spacing w:val="-3"/>
          <w:sz w:val="17"/>
        </w:rPr>
        <w:t xml:space="preserve"> </w:t>
      </w:r>
      <w:r>
        <w:rPr>
          <w:sz w:val="17"/>
        </w:rPr>
        <w:t>не</w:t>
      </w:r>
      <w:r>
        <w:rPr>
          <w:spacing w:val="-3"/>
          <w:sz w:val="17"/>
        </w:rPr>
        <w:t xml:space="preserve"> </w:t>
      </w:r>
      <w:r>
        <w:rPr>
          <w:sz w:val="17"/>
        </w:rPr>
        <w:t>более</w:t>
      </w:r>
      <w:r>
        <w:rPr>
          <w:spacing w:val="-3"/>
          <w:sz w:val="17"/>
        </w:rPr>
        <w:t xml:space="preserve"> </w:t>
      </w:r>
      <w:r>
        <w:rPr>
          <w:sz w:val="17"/>
        </w:rPr>
        <w:t>14</w:t>
      </w:r>
      <w:r>
        <w:rPr>
          <w:spacing w:val="-1"/>
          <w:sz w:val="17"/>
        </w:rPr>
        <w:t xml:space="preserve"> </w:t>
      </w:r>
      <w:r>
        <w:rPr>
          <w:sz w:val="17"/>
        </w:rPr>
        <w:t>дней.</w:t>
      </w:r>
      <w:r>
        <w:rPr>
          <w:spacing w:val="-4"/>
          <w:sz w:val="17"/>
        </w:rPr>
        <w:t xml:space="preserve"> </w:t>
      </w:r>
      <w:r>
        <w:rPr>
          <w:sz w:val="17"/>
        </w:rPr>
        <w:t>В</w:t>
      </w:r>
      <w:r>
        <w:rPr>
          <w:spacing w:val="-3"/>
          <w:sz w:val="17"/>
        </w:rPr>
        <w:t xml:space="preserve"> </w:t>
      </w:r>
      <w:r>
        <w:rPr>
          <w:sz w:val="17"/>
        </w:rPr>
        <w:t>случае,</w:t>
      </w:r>
      <w:r>
        <w:rPr>
          <w:spacing w:val="-1"/>
          <w:sz w:val="17"/>
        </w:rPr>
        <w:t xml:space="preserve"> </w:t>
      </w:r>
      <w:r>
        <w:rPr>
          <w:sz w:val="17"/>
        </w:rPr>
        <w:t>если</w:t>
      </w:r>
      <w:r>
        <w:rPr>
          <w:spacing w:val="-2"/>
          <w:sz w:val="17"/>
        </w:rPr>
        <w:t xml:space="preserve"> </w:t>
      </w:r>
      <w:r>
        <w:rPr>
          <w:sz w:val="17"/>
        </w:rPr>
        <w:t>во</w:t>
      </w:r>
      <w:r>
        <w:rPr>
          <w:spacing w:val="-5"/>
          <w:sz w:val="17"/>
        </w:rPr>
        <w:t xml:space="preserve"> </w:t>
      </w:r>
      <w:r>
        <w:rPr>
          <w:sz w:val="17"/>
        </w:rPr>
        <w:t>время</w:t>
      </w:r>
      <w:r>
        <w:rPr>
          <w:spacing w:val="-1"/>
          <w:sz w:val="17"/>
        </w:rPr>
        <w:t xml:space="preserve"> </w:t>
      </w:r>
      <w:r>
        <w:rPr>
          <w:sz w:val="17"/>
        </w:rPr>
        <w:t>устранения</w:t>
      </w:r>
      <w:r>
        <w:rPr>
          <w:spacing w:val="-1"/>
          <w:sz w:val="17"/>
        </w:rPr>
        <w:t xml:space="preserve"> </w:t>
      </w:r>
      <w:r>
        <w:rPr>
          <w:sz w:val="17"/>
        </w:rPr>
        <w:t>недостатков</w:t>
      </w:r>
      <w:r>
        <w:rPr>
          <w:spacing w:val="-1"/>
          <w:sz w:val="17"/>
        </w:rPr>
        <w:t xml:space="preserve"> </w:t>
      </w:r>
      <w:r>
        <w:rPr>
          <w:sz w:val="17"/>
        </w:rPr>
        <w:t xml:space="preserve">станет очевидным, что они не будут устранены в определенный Договором срок, Стороны могут заключить соглашение о новом сроке устранения </w:t>
      </w:r>
      <w:r>
        <w:rPr>
          <w:spacing w:val="-2"/>
          <w:sz w:val="17"/>
        </w:rPr>
        <w:t>недостатков.</w:t>
      </w:r>
    </w:p>
    <w:p w14:paraId="1FBE0F5F">
      <w:pPr>
        <w:pStyle w:val="10"/>
        <w:numPr>
          <w:ilvl w:val="1"/>
          <w:numId w:val="8"/>
        </w:numPr>
        <w:tabs>
          <w:tab w:val="left" w:pos="441"/>
        </w:tabs>
        <w:spacing w:before="0" w:after="0" w:line="195" w:lineRule="exact"/>
        <w:ind w:left="441" w:right="0" w:hanging="298"/>
        <w:jc w:val="both"/>
        <w:rPr>
          <w:sz w:val="17"/>
        </w:rPr>
      </w:pPr>
      <w:r>
        <w:rPr>
          <w:sz w:val="17"/>
        </w:rPr>
        <w:t>Территориальная</w:t>
      </w:r>
      <w:r>
        <w:rPr>
          <w:spacing w:val="-5"/>
          <w:sz w:val="17"/>
        </w:rPr>
        <w:t xml:space="preserve"> </w:t>
      </w:r>
      <w:r>
        <w:rPr>
          <w:sz w:val="17"/>
        </w:rPr>
        <w:t>подсудность</w:t>
      </w:r>
      <w:r>
        <w:rPr>
          <w:spacing w:val="-7"/>
          <w:sz w:val="17"/>
        </w:rPr>
        <w:t xml:space="preserve"> </w:t>
      </w:r>
      <w:r>
        <w:rPr>
          <w:sz w:val="17"/>
        </w:rPr>
        <w:t>споров</w:t>
      </w:r>
      <w:r>
        <w:rPr>
          <w:spacing w:val="-5"/>
          <w:sz w:val="17"/>
        </w:rPr>
        <w:t xml:space="preserve"> </w:t>
      </w:r>
      <w:r>
        <w:rPr>
          <w:sz w:val="17"/>
        </w:rPr>
        <w:t>определяется</w:t>
      </w:r>
      <w:r>
        <w:rPr>
          <w:spacing w:val="-7"/>
          <w:sz w:val="17"/>
        </w:rPr>
        <w:t xml:space="preserve"> </w:t>
      </w:r>
      <w:r>
        <w:rPr>
          <w:sz w:val="17"/>
        </w:rPr>
        <w:t>в</w:t>
      </w:r>
      <w:r>
        <w:rPr>
          <w:spacing w:val="-7"/>
          <w:sz w:val="17"/>
        </w:rPr>
        <w:t xml:space="preserve"> </w:t>
      </w:r>
      <w:r>
        <w:rPr>
          <w:sz w:val="17"/>
        </w:rPr>
        <w:t>соответствии</w:t>
      </w:r>
      <w:r>
        <w:rPr>
          <w:spacing w:val="-7"/>
          <w:sz w:val="17"/>
        </w:rPr>
        <w:t xml:space="preserve"> </w:t>
      </w:r>
      <w:r>
        <w:rPr>
          <w:sz w:val="17"/>
        </w:rPr>
        <w:t>с</w:t>
      </w:r>
      <w:r>
        <w:rPr>
          <w:spacing w:val="-5"/>
          <w:sz w:val="17"/>
        </w:rPr>
        <w:t xml:space="preserve"> </w:t>
      </w:r>
      <w:r>
        <w:rPr>
          <w:sz w:val="17"/>
        </w:rPr>
        <w:t>законодательством</w:t>
      </w:r>
      <w:r>
        <w:rPr>
          <w:spacing w:val="-7"/>
          <w:sz w:val="17"/>
        </w:rPr>
        <w:t xml:space="preserve"> </w:t>
      </w:r>
      <w:r>
        <w:rPr>
          <w:spacing w:val="-5"/>
          <w:sz w:val="17"/>
        </w:rPr>
        <w:t>РФ.</w:t>
      </w:r>
    </w:p>
    <w:p w14:paraId="79A9660D">
      <w:pPr>
        <w:pStyle w:val="10"/>
        <w:numPr>
          <w:ilvl w:val="1"/>
          <w:numId w:val="8"/>
        </w:numPr>
        <w:tabs>
          <w:tab w:val="left" w:pos="443"/>
        </w:tabs>
        <w:spacing w:before="0" w:after="0" w:line="240" w:lineRule="auto"/>
        <w:ind w:left="143" w:right="141" w:firstLine="0"/>
        <w:jc w:val="both"/>
        <w:rPr>
          <w:sz w:val="17"/>
        </w:rPr>
      </w:pPr>
      <w:r>
        <w:rPr>
          <w:sz w:val="17"/>
        </w:rPr>
        <w:t>Жалоба Пациента может быть подана в Управление</w:t>
      </w:r>
      <w:r>
        <w:rPr>
          <w:spacing w:val="-1"/>
          <w:sz w:val="17"/>
        </w:rPr>
        <w:t xml:space="preserve"> </w:t>
      </w:r>
      <w:r>
        <w:rPr>
          <w:sz w:val="17"/>
        </w:rPr>
        <w:t>Росздравнадзора по</w:t>
      </w:r>
      <w:r>
        <w:rPr>
          <w:spacing w:val="-1"/>
          <w:sz w:val="17"/>
        </w:rPr>
        <w:t xml:space="preserve"> </w:t>
      </w:r>
      <w:r>
        <w:rPr>
          <w:sz w:val="17"/>
        </w:rPr>
        <w:t>Липецкой области, находящимся по</w:t>
      </w:r>
      <w:r>
        <w:rPr>
          <w:spacing w:val="-1"/>
          <w:sz w:val="17"/>
        </w:rPr>
        <w:t xml:space="preserve"> </w:t>
      </w:r>
      <w:r>
        <w:rPr>
          <w:sz w:val="17"/>
        </w:rPr>
        <w:t xml:space="preserve">адресу: </w:t>
      </w:r>
      <w:r>
        <w:rPr>
          <w:color w:val="1A1A1A"/>
          <w:sz w:val="17"/>
        </w:rPr>
        <w:t>398001, г. Липецк, ул. Ворошилова, д. 1</w:t>
      </w:r>
      <w:r>
        <w:rPr>
          <w:sz w:val="17"/>
        </w:rPr>
        <w:t>. Телефон (4742)23-07-35.</w:t>
      </w:r>
    </w:p>
    <w:p w14:paraId="000A5F4C">
      <w:pPr>
        <w:pStyle w:val="3"/>
        <w:numPr>
          <w:ilvl w:val="0"/>
          <w:numId w:val="1"/>
        </w:numPr>
        <w:tabs>
          <w:tab w:val="left" w:pos="4805"/>
        </w:tabs>
        <w:spacing w:before="0" w:after="0" w:line="223" w:lineRule="exact"/>
        <w:ind w:left="4805" w:right="0" w:hanging="708"/>
        <w:jc w:val="left"/>
        <w:rPr>
          <w:b w:val="0"/>
          <w:sz w:val="20"/>
        </w:rPr>
      </w:pPr>
      <w:r>
        <w:t>Срок</w:t>
      </w:r>
      <w:r>
        <w:rPr>
          <w:spacing w:val="-4"/>
        </w:rPr>
        <w:t xml:space="preserve"> </w:t>
      </w:r>
      <w:r>
        <w:t>действия</w:t>
      </w:r>
      <w:r>
        <w:rPr>
          <w:spacing w:val="-4"/>
        </w:rPr>
        <w:t xml:space="preserve"> </w:t>
      </w:r>
      <w:r>
        <w:rPr>
          <w:spacing w:val="-2"/>
        </w:rPr>
        <w:t>договора</w:t>
      </w:r>
    </w:p>
    <w:p w14:paraId="0EC0D39A">
      <w:pPr>
        <w:pStyle w:val="10"/>
        <w:numPr>
          <w:ilvl w:val="1"/>
          <w:numId w:val="9"/>
        </w:numPr>
        <w:tabs>
          <w:tab w:val="left" w:pos="851"/>
        </w:tabs>
        <w:spacing w:before="0" w:after="0" w:line="242" w:lineRule="auto"/>
        <w:ind w:left="143" w:right="141" w:firstLine="0"/>
        <w:jc w:val="left"/>
        <w:rPr>
          <w:sz w:val="17"/>
        </w:rPr>
      </w:pPr>
      <w:r>
        <w:rPr>
          <w:sz w:val="17"/>
        </w:rPr>
        <w:t>Настоящий</w:t>
      </w:r>
      <w:r>
        <w:rPr>
          <w:spacing w:val="17"/>
          <w:sz w:val="17"/>
        </w:rPr>
        <w:t xml:space="preserve"> </w:t>
      </w:r>
      <w:r>
        <w:rPr>
          <w:sz w:val="17"/>
        </w:rPr>
        <w:t>Договор вступает</w:t>
      </w:r>
      <w:r>
        <w:rPr>
          <w:spacing w:val="17"/>
          <w:sz w:val="17"/>
        </w:rPr>
        <w:t xml:space="preserve"> </w:t>
      </w:r>
      <w:r>
        <w:rPr>
          <w:sz w:val="17"/>
        </w:rPr>
        <w:t>в силу с</w:t>
      </w:r>
      <w:r>
        <w:rPr>
          <w:spacing w:val="18"/>
          <w:sz w:val="17"/>
        </w:rPr>
        <w:t xml:space="preserve"> </w:t>
      </w:r>
      <w:r>
        <w:rPr>
          <w:sz w:val="17"/>
        </w:rPr>
        <w:t>момента</w:t>
      </w:r>
      <w:r>
        <w:rPr>
          <w:spacing w:val="18"/>
          <w:sz w:val="17"/>
        </w:rPr>
        <w:t xml:space="preserve"> </w:t>
      </w:r>
      <w:r>
        <w:rPr>
          <w:sz w:val="17"/>
        </w:rPr>
        <w:t>его подписания Сторонами</w:t>
      </w:r>
      <w:r>
        <w:rPr>
          <w:spacing w:val="17"/>
          <w:sz w:val="17"/>
        </w:rPr>
        <w:t xml:space="preserve"> </w:t>
      </w:r>
      <w:r>
        <w:rPr>
          <w:sz w:val="17"/>
        </w:rPr>
        <w:t>и действует</w:t>
      </w:r>
      <w:r>
        <w:rPr>
          <w:spacing w:val="17"/>
          <w:sz w:val="17"/>
        </w:rPr>
        <w:t xml:space="preserve"> </w:t>
      </w:r>
      <w:r>
        <w:rPr>
          <w:sz w:val="17"/>
        </w:rPr>
        <w:t>бессрочно до момента</w:t>
      </w:r>
      <w:r>
        <w:rPr>
          <w:spacing w:val="18"/>
          <w:sz w:val="17"/>
        </w:rPr>
        <w:t xml:space="preserve"> </w:t>
      </w:r>
      <w:r>
        <w:rPr>
          <w:sz w:val="17"/>
        </w:rPr>
        <w:t>его расторжения по инициативе</w:t>
      </w:r>
      <w:r>
        <w:rPr>
          <w:spacing w:val="-2"/>
          <w:sz w:val="17"/>
        </w:rPr>
        <w:t xml:space="preserve"> </w:t>
      </w:r>
      <w:r>
        <w:rPr>
          <w:sz w:val="17"/>
        </w:rPr>
        <w:t>любой</w:t>
      </w:r>
      <w:r>
        <w:rPr>
          <w:spacing w:val="-1"/>
          <w:sz w:val="17"/>
        </w:rPr>
        <w:t xml:space="preserve"> </w:t>
      </w:r>
      <w:r>
        <w:rPr>
          <w:sz w:val="17"/>
        </w:rPr>
        <w:t>из</w:t>
      </w:r>
      <w:r>
        <w:rPr>
          <w:spacing w:val="-1"/>
          <w:sz w:val="17"/>
        </w:rPr>
        <w:t xml:space="preserve"> </w:t>
      </w:r>
      <w:r>
        <w:rPr>
          <w:sz w:val="17"/>
        </w:rPr>
        <w:t>сторон.</w:t>
      </w:r>
      <w:r>
        <w:rPr>
          <w:spacing w:val="-3"/>
          <w:sz w:val="17"/>
        </w:rPr>
        <w:t xml:space="preserve"> </w:t>
      </w:r>
      <w:r>
        <w:rPr>
          <w:sz w:val="17"/>
        </w:rPr>
        <w:t>В</w:t>
      </w:r>
      <w:r>
        <w:rPr>
          <w:spacing w:val="-2"/>
          <w:sz w:val="17"/>
        </w:rPr>
        <w:t xml:space="preserve"> </w:t>
      </w:r>
      <w:r>
        <w:rPr>
          <w:sz w:val="17"/>
        </w:rPr>
        <w:t>любом</w:t>
      </w:r>
      <w:r>
        <w:rPr>
          <w:spacing w:val="-1"/>
          <w:sz w:val="17"/>
        </w:rPr>
        <w:t xml:space="preserve"> </w:t>
      </w:r>
      <w:r>
        <w:rPr>
          <w:sz w:val="17"/>
        </w:rPr>
        <w:t>случае</w:t>
      </w:r>
      <w:r>
        <w:rPr>
          <w:spacing w:val="-2"/>
          <w:sz w:val="17"/>
        </w:rPr>
        <w:t xml:space="preserve"> </w:t>
      </w:r>
      <w:r>
        <w:rPr>
          <w:sz w:val="17"/>
        </w:rPr>
        <w:t>настоящий</w:t>
      </w:r>
      <w:r>
        <w:rPr>
          <w:spacing w:val="-1"/>
          <w:sz w:val="17"/>
        </w:rPr>
        <w:t xml:space="preserve"> </w:t>
      </w:r>
      <w:r>
        <w:rPr>
          <w:sz w:val="17"/>
        </w:rPr>
        <w:t>договор</w:t>
      </w:r>
      <w:r>
        <w:rPr>
          <w:spacing w:val="-2"/>
          <w:sz w:val="17"/>
        </w:rPr>
        <w:t xml:space="preserve"> </w:t>
      </w:r>
      <w:r>
        <w:rPr>
          <w:sz w:val="17"/>
        </w:rPr>
        <w:t>действует</w:t>
      </w:r>
      <w:r>
        <w:rPr>
          <w:spacing w:val="-1"/>
          <w:sz w:val="17"/>
        </w:rPr>
        <w:t xml:space="preserve"> </w:t>
      </w:r>
      <w:r>
        <w:rPr>
          <w:sz w:val="17"/>
        </w:rPr>
        <w:t>до</w:t>
      </w:r>
      <w:r>
        <w:rPr>
          <w:spacing w:val="-2"/>
          <w:sz w:val="17"/>
        </w:rPr>
        <w:t xml:space="preserve"> </w:t>
      </w:r>
      <w:r>
        <w:rPr>
          <w:sz w:val="17"/>
        </w:rPr>
        <w:t>полного</w:t>
      </w:r>
      <w:r>
        <w:rPr>
          <w:spacing w:val="-2"/>
          <w:sz w:val="17"/>
        </w:rPr>
        <w:t xml:space="preserve"> </w:t>
      </w:r>
      <w:r>
        <w:rPr>
          <w:sz w:val="17"/>
        </w:rPr>
        <w:t>исполнения сторонами</w:t>
      </w:r>
      <w:r>
        <w:rPr>
          <w:spacing w:val="-1"/>
          <w:sz w:val="17"/>
        </w:rPr>
        <w:t xml:space="preserve"> </w:t>
      </w:r>
      <w:r>
        <w:rPr>
          <w:sz w:val="17"/>
        </w:rPr>
        <w:t>принятых</w:t>
      </w:r>
      <w:r>
        <w:rPr>
          <w:spacing w:val="-2"/>
          <w:sz w:val="17"/>
        </w:rPr>
        <w:t xml:space="preserve"> </w:t>
      </w:r>
      <w:r>
        <w:rPr>
          <w:sz w:val="17"/>
        </w:rPr>
        <w:t>на</w:t>
      </w:r>
      <w:r>
        <w:rPr>
          <w:spacing w:val="-2"/>
          <w:sz w:val="17"/>
        </w:rPr>
        <w:t xml:space="preserve"> </w:t>
      </w:r>
      <w:r>
        <w:rPr>
          <w:sz w:val="17"/>
        </w:rPr>
        <w:t>себя</w:t>
      </w:r>
      <w:r>
        <w:rPr>
          <w:spacing w:val="-3"/>
          <w:sz w:val="17"/>
        </w:rPr>
        <w:t xml:space="preserve"> </w:t>
      </w:r>
      <w:r>
        <w:rPr>
          <w:sz w:val="17"/>
        </w:rPr>
        <w:t>обязательств.</w:t>
      </w:r>
    </w:p>
    <w:p w14:paraId="5061B1C3">
      <w:pPr>
        <w:pStyle w:val="10"/>
        <w:numPr>
          <w:ilvl w:val="1"/>
          <w:numId w:val="9"/>
        </w:numPr>
        <w:tabs>
          <w:tab w:val="left" w:pos="425"/>
        </w:tabs>
        <w:spacing w:before="0" w:after="0" w:line="192" w:lineRule="exact"/>
        <w:ind w:left="425" w:right="0" w:hanging="282"/>
        <w:jc w:val="left"/>
        <w:rPr>
          <w:sz w:val="17"/>
        </w:rPr>
      </w:pPr>
      <w:r>
        <w:rPr>
          <w:sz w:val="17"/>
        </w:rPr>
        <w:t>Настоящий</w:t>
      </w:r>
      <w:r>
        <w:rPr>
          <w:spacing w:val="-6"/>
          <w:sz w:val="17"/>
        </w:rPr>
        <w:t xml:space="preserve"> </w:t>
      </w:r>
      <w:r>
        <w:rPr>
          <w:sz w:val="17"/>
        </w:rPr>
        <w:t>Договор</w:t>
      </w:r>
      <w:r>
        <w:rPr>
          <w:spacing w:val="-2"/>
          <w:sz w:val="17"/>
        </w:rPr>
        <w:t xml:space="preserve"> </w:t>
      </w:r>
      <w:r>
        <w:rPr>
          <w:sz w:val="17"/>
        </w:rPr>
        <w:t>может</w:t>
      </w:r>
      <w:r>
        <w:rPr>
          <w:spacing w:val="-3"/>
          <w:sz w:val="17"/>
        </w:rPr>
        <w:t xml:space="preserve"> </w:t>
      </w:r>
      <w:r>
        <w:rPr>
          <w:sz w:val="17"/>
        </w:rPr>
        <w:t>быть</w:t>
      </w:r>
      <w:r>
        <w:rPr>
          <w:spacing w:val="-6"/>
          <w:sz w:val="17"/>
        </w:rPr>
        <w:t xml:space="preserve"> </w:t>
      </w:r>
      <w:r>
        <w:rPr>
          <w:sz w:val="17"/>
        </w:rPr>
        <w:t>расторгнут</w:t>
      </w:r>
      <w:r>
        <w:rPr>
          <w:spacing w:val="-3"/>
          <w:sz w:val="17"/>
        </w:rPr>
        <w:t xml:space="preserve"> </w:t>
      </w:r>
      <w:r>
        <w:rPr>
          <w:sz w:val="17"/>
        </w:rPr>
        <w:t>досрочно</w:t>
      </w:r>
      <w:r>
        <w:rPr>
          <w:spacing w:val="-4"/>
          <w:sz w:val="17"/>
        </w:rPr>
        <w:t xml:space="preserve"> </w:t>
      </w:r>
      <w:r>
        <w:rPr>
          <w:sz w:val="17"/>
        </w:rPr>
        <w:t>в</w:t>
      </w:r>
      <w:r>
        <w:rPr>
          <w:spacing w:val="-3"/>
          <w:sz w:val="17"/>
        </w:rPr>
        <w:t xml:space="preserve"> </w:t>
      </w:r>
      <w:r>
        <w:rPr>
          <w:sz w:val="17"/>
        </w:rPr>
        <w:t>добровольном</w:t>
      </w:r>
      <w:r>
        <w:rPr>
          <w:spacing w:val="-3"/>
          <w:sz w:val="17"/>
        </w:rPr>
        <w:t xml:space="preserve"> </w:t>
      </w:r>
      <w:r>
        <w:rPr>
          <w:sz w:val="17"/>
        </w:rPr>
        <w:t>порядке</w:t>
      </w:r>
      <w:r>
        <w:rPr>
          <w:spacing w:val="-4"/>
          <w:sz w:val="17"/>
        </w:rPr>
        <w:t xml:space="preserve"> </w:t>
      </w:r>
      <w:r>
        <w:rPr>
          <w:sz w:val="17"/>
        </w:rPr>
        <w:t>по</w:t>
      </w:r>
      <w:r>
        <w:rPr>
          <w:spacing w:val="-4"/>
          <w:sz w:val="17"/>
        </w:rPr>
        <w:t xml:space="preserve"> </w:t>
      </w:r>
      <w:r>
        <w:rPr>
          <w:sz w:val="17"/>
        </w:rPr>
        <w:t>инициативе</w:t>
      </w:r>
      <w:r>
        <w:rPr>
          <w:spacing w:val="-4"/>
          <w:sz w:val="17"/>
        </w:rPr>
        <w:t xml:space="preserve"> </w:t>
      </w:r>
      <w:r>
        <w:rPr>
          <w:sz w:val="17"/>
        </w:rPr>
        <w:t>любой</w:t>
      </w:r>
      <w:r>
        <w:rPr>
          <w:spacing w:val="-3"/>
          <w:sz w:val="17"/>
        </w:rPr>
        <w:t xml:space="preserve"> </w:t>
      </w:r>
      <w:r>
        <w:rPr>
          <w:sz w:val="17"/>
        </w:rPr>
        <w:t>из</w:t>
      </w:r>
      <w:r>
        <w:rPr>
          <w:spacing w:val="-3"/>
          <w:sz w:val="17"/>
        </w:rPr>
        <w:t xml:space="preserve"> </w:t>
      </w:r>
      <w:r>
        <w:rPr>
          <w:spacing w:val="-2"/>
          <w:sz w:val="17"/>
        </w:rPr>
        <w:t>Сторон.</w:t>
      </w:r>
    </w:p>
    <w:p w14:paraId="2B8F23C3">
      <w:pPr>
        <w:pStyle w:val="3"/>
        <w:numPr>
          <w:ilvl w:val="0"/>
          <w:numId w:val="1"/>
        </w:numPr>
        <w:tabs>
          <w:tab w:val="left" w:pos="4904"/>
        </w:tabs>
        <w:spacing w:before="0" w:after="0" w:line="225" w:lineRule="exact"/>
        <w:ind w:left="4904" w:right="0" w:hanging="282"/>
        <w:jc w:val="left"/>
        <w:rPr>
          <w:sz w:val="20"/>
        </w:rPr>
      </w:pPr>
      <w:r>
        <w:t>Прочие</w:t>
      </w:r>
      <w:r>
        <w:rPr>
          <w:spacing w:val="-6"/>
        </w:rPr>
        <w:t xml:space="preserve"> </w:t>
      </w:r>
      <w:r>
        <w:rPr>
          <w:spacing w:val="-2"/>
        </w:rPr>
        <w:t>условия</w:t>
      </w:r>
    </w:p>
    <w:p w14:paraId="59E0287D">
      <w:pPr>
        <w:pStyle w:val="10"/>
        <w:numPr>
          <w:ilvl w:val="1"/>
          <w:numId w:val="10"/>
        </w:numPr>
        <w:tabs>
          <w:tab w:val="left" w:pos="851"/>
          <w:tab w:val="left" w:pos="2111"/>
        </w:tabs>
        <w:spacing w:before="0" w:after="0" w:line="237" w:lineRule="auto"/>
        <w:ind w:left="143" w:right="141" w:firstLine="0"/>
        <w:jc w:val="left"/>
        <w:rPr>
          <w:sz w:val="17"/>
        </w:rPr>
      </w:pPr>
      <w:r>
        <w:rPr>
          <w:spacing w:val="-2"/>
          <w:sz w:val="17"/>
        </w:rPr>
        <w:t>Исполнитель</w:t>
      </w:r>
      <w:r>
        <w:rPr>
          <w:sz w:val="17"/>
        </w:rPr>
        <w:tab/>
      </w:r>
      <w:r>
        <w:rPr>
          <w:sz w:val="17"/>
        </w:rPr>
        <w:t>ознакомил</w:t>
      </w:r>
      <w:r>
        <w:rPr>
          <w:spacing w:val="40"/>
          <w:sz w:val="17"/>
        </w:rPr>
        <w:t xml:space="preserve"> </w:t>
      </w:r>
      <w:r>
        <w:rPr>
          <w:sz w:val="17"/>
        </w:rPr>
        <w:t>Пациента</w:t>
      </w:r>
      <w:r>
        <w:rPr>
          <w:spacing w:val="40"/>
          <w:sz w:val="17"/>
        </w:rPr>
        <w:t xml:space="preserve"> </w:t>
      </w:r>
      <w:r>
        <w:rPr>
          <w:sz w:val="17"/>
        </w:rPr>
        <w:t>с</w:t>
      </w:r>
      <w:r>
        <w:rPr>
          <w:spacing w:val="40"/>
          <w:sz w:val="17"/>
        </w:rPr>
        <w:t xml:space="preserve"> </w:t>
      </w:r>
      <w:r>
        <w:rPr>
          <w:sz w:val="17"/>
        </w:rPr>
        <w:t>тем,</w:t>
      </w:r>
      <w:r>
        <w:rPr>
          <w:spacing w:val="40"/>
          <w:sz w:val="17"/>
        </w:rPr>
        <w:t xml:space="preserve"> </w:t>
      </w:r>
      <w:r>
        <w:rPr>
          <w:sz w:val="17"/>
        </w:rPr>
        <w:t>что</w:t>
      </w:r>
      <w:r>
        <w:rPr>
          <w:spacing w:val="40"/>
          <w:sz w:val="17"/>
        </w:rPr>
        <w:t xml:space="preserve"> </w:t>
      </w:r>
      <w:r>
        <w:rPr>
          <w:sz w:val="17"/>
        </w:rPr>
        <w:t>несоблюдение</w:t>
      </w:r>
      <w:r>
        <w:rPr>
          <w:spacing w:val="40"/>
          <w:sz w:val="17"/>
        </w:rPr>
        <w:t xml:space="preserve"> </w:t>
      </w:r>
      <w:r>
        <w:rPr>
          <w:sz w:val="17"/>
        </w:rPr>
        <w:t>полученных</w:t>
      </w:r>
      <w:r>
        <w:rPr>
          <w:spacing w:val="40"/>
          <w:sz w:val="17"/>
        </w:rPr>
        <w:t xml:space="preserve"> </w:t>
      </w:r>
      <w:r>
        <w:rPr>
          <w:sz w:val="17"/>
        </w:rPr>
        <w:t>на</w:t>
      </w:r>
      <w:r>
        <w:rPr>
          <w:spacing w:val="40"/>
          <w:sz w:val="17"/>
        </w:rPr>
        <w:t xml:space="preserve"> </w:t>
      </w:r>
      <w:r>
        <w:rPr>
          <w:sz w:val="17"/>
        </w:rPr>
        <w:t>руки</w:t>
      </w:r>
      <w:r>
        <w:rPr>
          <w:spacing w:val="40"/>
          <w:sz w:val="17"/>
        </w:rPr>
        <w:t xml:space="preserve"> </w:t>
      </w:r>
      <w:r>
        <w:rPr>
          <w:sz w:val="17"/>
        </w:rPr>
        <w:t>рекомендаций</w:t>
      </w:r>
      <w:r>
        <w:rPr>
          <w:spacing w:val="40"/>
          <w:sz w:val="17"/>
        </w:rPr>
        <w:t xml:space="preserve"> </w:t>
      </w:r>
      <w:r>
        <w:rPr>
          <w:sz w:val="17"/>
        </w:rPr>
        <w:t>медицинского</w:t>
      </w:r>
      <w:r>
        <w:rPr>
          <w:spacing w:val="40"/>
          <w:sz w:val="17"/>
        </w:rPr>
        <w:t xml:space="preserve"> </w:t>
      </w:r>
      <w:r>
        <w:rPr>
          <w:sz w:val="17"/>
        </w:rPr>
        <w:t>работника, предоставляющего</w:t>
      </w:r>
      <w:r>
        <w:rPr>
          <w:spacing w:val="-7"/>
          <w:sz w:val="17"/>
        </w:rPr>
        <w:t xml:space="preserve"> </w:t>
      </w:r>
      <w:r>
        <w:rPr>
          <w:sz w:val="17"/>
        </w:rPr>
        <w:t>платную</w:t>
      </w:r>
      <w:r>
        <w:rPr>
          <w:spacing w:val="-4"/>
          <w:sz w:val="17"/>
        </w:rPr>
        <w:t xml:space="preserve"> </w:t>
      </w:r>
      <w:r>
        <w:rPr>
          <w:sz w:val="17"/>
        </w:rPr>
        <w:t>медицинскую</w:t>
      </w:r>
      <w:r>
        <w:rPr>
          <w:spacing w:val="-3"/>
          <w:sz w:val="17"/>
        </w:rPr>
        <w:t xml:space="preserve"> </w:t>
      </w:r>
      <w:r>
        <w:rPr>
          <w:sz w:val="17"/>
        </w:rPr>
        <w:t>услугу,</w:t>
      </w:r>
      <w:r>
        <w:rPr>
          <w:spacing w:val="-5"/>
          <w:sz w:val="17"/>
        </w:rPr>
        <w:t xml:space="preserve"> </w:t>
      </w:r>
      <w:r>
        <w:rPr>
          <w:sz w:val="17"/>
        </w:rPr>
        <w:t>в</w:t>
      </w:r>
      <w:r>
        <w:rPr>
          <w:spacing w:val="-4"/>
          <w:sz w:val="17"/>
        </w:rPr>
        <w:t xml:space="preserve"> </w:t>
      </w:r>
      <w:r>
        <w:rPr>
          <w:sz w:val="17"/>
        </w:rPr>
        <w:t>том</w:t>
      </w:r>
      <w:r>
        <w:rPr>
          <w:spacing w:val="-5"/>
          <w:sz w:val="17"/>
        </w:rPr>
        <w:t xml:space="preserve"> </w:t>
      </w:r>
      <w:r>
        <w:rPr>
          <w:sz w:val="17"/>
        </w:rPr>
        <w:t>числе</w:t>
      </w:r>
      <w:r>
        <w:rPr>
          <w:spacing w:val="-6"/>
          <w:sz w:val="17"/>
        </w:rPr>
        <w:t xml:space="preserve"> </w:t>
      </w:r>
      <w:r>
        <w:rPr>
          <w:sz w:val="17"/>
        </w:rPr>
        <w:t>назначенного</w:t>
      </w:r>
      <w:r>
        <w:rPr>
          <w:spacing w:val="-7"/>
          <w:sz w:val="17"/>
        </w:rPr>
        <w:t xml:space="preserve"> </w:t>
      </w:r>
      <w:r>
        <w:rPr>
          <w:sz w:val="17"/>
        </w:rPr>
        <w:t>режима</w:t>
      </w:r>
      <w:r>
        <w:rPr>
          <w:spacing w:val="-4"/>
          <w:sz w:val="17"/>
        </w:rPr>
        <w:t xml:space="preserve"> </w:t>
      </w:r>
      <w:r>
        <w:rPr>
          <w:sz w:val="17"/>
        </w:rPr>
        <w:t>лечения,</w:t>
      </w:r>
      <w:r>
        <w:rPr>
          <w:spacing w:val="-7"/>
          <w:sz w:val="17"/>
        </w:rPr>
        <w:t xml:space="preserve"> </w:t>
      </w:r>
      <w:r>
        <w:rPr>
          <w:sz w:val="17"/>
        </w:rPr>
        <w:t>могут</w:t>
      </w:r>
      <w:r>
        <w:rPr>
          <w:spacing w:val="-5"/>
          <w:sz w:val="17"/>
        </w:rPr>
        <w:t xml:space="preserve"> </w:t>
      </w:r>
      <w:r>
        <w:rPr>
          <w:sz w:val="17"/>
        </w:rPr>
        <w:t>снизить</w:t>
      </w:r>
      <w:r>
        <w:rPr>
          <w:spacing w:val="-6"/>
          <w:sz w:val="17"/>
        </w:rPr>
        <w:t xml:space="preserve"> </w:t>
      </w:r>
      <w:r>
        <w:rPr>
          <w:sz w:val="17"/>
        </w:rPr>
        <w:t>качество</w:t>
      </w:r>
      <w:r>
        <w:rPr>
          <w:spacing w:val="-6"/>
          <w:sz w:val="17"/>
        </w:rPr>
        <w:t xml:space="preserve"> </w:t>
      </w:r>
      <w:r>
        <w:rPr>
          <w:sz w:val="17"/>
        </w:rPr>
        <w:t>предоставляемой</w:t>
      </w:r>
      <w:r>
        <w:rPr>
          <w:spacing w:val="-5"/>
          <w:sz w:val="17"/>
        </w:rPr>
        <w:t xml:space="preserve"> </w:t>
      </w:r>
      <w:r>
        <w:rPr>
          <w:sz w:val="17"/>
        </w:rPr>
        <w:t>платной</w:t>
      </w:r>
    </w:p>
    <w:p w14:paraId="7F4BA76A">
      <w:pPr>
        <w:pStyle w:val="10"/>
        <w:spacing w:after="0" w:line="237" w:lineRule="auto"/>
        <w:jc w:val="left"/>
        <w:rPr>
          <w:sz w:val="17"/>
        </w:rPr>
        <w:sectPr>
          <w:pgSz w:w="11910" w:h="16840"/>
          <w:pgMar w:top="340" w:right="283" w:bottom="280" w:left="850" w:header="720" w:footer="720" w:gutter="0"/>
          <w:cols w:space="720" w:num="1"/>
        </w:sectPr>
      </w:pPr>
    </w:p>
    <w:p w14:paraId="42AEB738">
      <w:pPr>
        <w:pStyle w:val="7"/>
        <w:spacing w:before="63"/>
        <w:ind w:right="135"/>
      </w:pPr>
      <w:r>
        <w:t>медицинской</w:t>
      </w:r>
      <w:r>
        <w:rPr>
          <w:spacing w:val="-9"/>
        </w:rPr>
        <w:t xml:space="preserve"> </w:t>
      </w:r>
      <w:r>
        <w:t>услуги,</w:t>
      </w:r>
      <w:r>
        <w:rPr>
          <w:spacing w:val="-9"/>
        </w:rPr>
        <w:t xml:space="preserve"> </w:t>
      </w:r>
      <w:r>
        <w:t>повлечь</w:t>
      </w:r>
      <w:r>
        <w:rPr>
          <w:spacing w:val="-10"/>
        </w:rPr>
        <w:t xml:space="preserve"> </w:t>
      </w:r>
      <w:r>
        <w:t>за</w:t>
      </w:r>
      <w:r>
        <w:rPr>
          <w:spacing w:val="-8"/>
        </w:rPr>
        <w:t xml:space="preserve"> </w:t>
      </w:r>
      <w:r>
        <w:t>собой</w:t>
      </w:r>
      <w:r>
        <w:rPr>
          <w:spacing w:val="-9"/>
        </w:rPr>
        <w:t xml:space="preserve"> </w:t>
      </w:r>
      <w:r>
        <w:t>невозможность</w:t>
      </w:r>
      <w:r>
        <w:rPr>
          <w:spacing w:val="-10"/>
        </w:rPr>
        <w:t xml:space="preserve"> </w:t>
      </w:r>
      <w:r>
        <w:t>ее</w:t>
      </w:r>
      <w:r>
        <w:rPr>
          <w:spacing w:val="-10"/>
        </w:rPr>
        <w:t xml:space="preserve"> </w:t>
      </w:r>
      <w:r>
        <w:t>завершения</w:t>
      </w:r>
      <w:r>
        <w:rPr>
          <w:spacing w:val="-8"/>
        </w:rPr>
        <w:t xml:space="preserve"> </w:t>
      </w:r>
      <w:r>
        <w:t>в</w:t>
      </w:r>
      <w:r>
        <w:rPr>
          <w:spacing w:val="-10"/>
        </w:rPr>
        <w:t xml:space="preserve"> </w:t>
      </w:r>
      <w:r>
        <w:t>срок,</w:t>
      </w:r>
      <w:r>
        <w:rPr>
          <w:spacing w:val="-9"/>
        </w:rPr>
        <w:t xml:space="preserve"> </w:t>
      </w:r>
      <w:r>
        <w:t>отрицательно</w:t>
      </w:r>
      <w:r>
        <w:rPr>
          <w:spacing w:val="-10"/>
        </w:rPr>
        <w:t xml:space="preserve"> </w:t>
      </w:r>
      <w:r>
        <w:t>сказаться</w:t>
      </w:r>
      <w:r>
        <w:rPr>
          <w:spacing w:val="-11"/>
        </w:rPr>
        <w:t xml:space="preserve"> </w:t>
      </w:r>
      <w:r>
        <w:t>на</w:t>
      </w:r>
      <w:r>
        <w:rPr>
          <w:spacing w:val="-10"/>
        </w:rPr>
        <w:t xml:space="preserve"> </w:t>
      </w:r>
      <w:r>
        <w:t>состоянии</w:t>
      </w:r>
      <w:r>
        <w:rPr>
          <w:spacing w:val="-11"/>
        </w:rPr>
        <w:t xml:space="preserve"> </w:t>
      </w:r>
      <w:r>
        <w:t>здоровья</w:t>
      </w:r>
      <w:r>
        <w:rPr>
          <w:spacing w:val="-8"/>
        </w:rPr>
        <w:t xml:space="preserve"> </w:t>
      </w:r>
      <w:r>
        <w:t>Пациента</w:t>
      </w:r>
      <w:r>
        <w:rPr>
          <w:spacing w:val="-10"/>
        </w:rPr>
        <w:t xml:space="preserve"> </w:t>
      </w:r>
      <w:r>
        <w:t>и</w:t>
      </w:r>
      <w:r>
        <w:rPr>
          <w:spacing w:val="-9"/>
        </w:rPr>
        <w:t xml:space="preserve"> </w:t>
      </w:r>
      <w:r>
        <w:t>привести к развитию осложнений.</w:t>
      </w:r>
    </w:p>
    <w:p w14:paraId="3B0D92BF">
      <w:pPr>
        <w:pStyle w:val="10"/>
        <w:numPr>
          <w:ilvl w:val="1"/>
          <w:numId w:val="10"/>
        </w:numPr>
        <w:tabs>
          <w:tab w:val="left" w:pos="895"/>
        </w:tabs>
        <w:spacing w:before="0" w:after="0" w:line="242" w:lineRule="auto"/>
        <w:ind w:left="143" w:right="142" w:firstLine="0"/>
        <w:jc w:val="both"/>
        <w:rPr>
          <w:sz w:val="17"/>
        </w:rPr>
      </w:pPr>
      <w:r>
        <w:rPr>
          <w:sz w:val="17"/>
        </w:rPr>
        <w:t xml:space="preserve">Исполнитель ознакомил Пациента с Правилами внутреннего распорядка Клиники, установленными Исполнителем и обязуется их </w:t>
      </w:r>
      <w:r>
        <w:rPr>
          <w:spacing w:val="-2"/>
          <w:sz w:val="17"/>
        </w:rPr>
        <w:t>исполнять.</w:t>
      </w:r>
    </w:p>
    <w:p w14:paraId="1D7BFD5D">
      <w:pPr>
        <w:pStyle w:val="10"/>
        <w:numPr>
          <w:ilvl w:val="1"/>
          <w:numId w:val="10"/>
        </w:numPr>
        <w:tabs>
          <w:tab w:val="left" w:pos="425"/>
        </w:tabs>
        <w:spacing w:before="0" w:after="0" w:line="240" w:lineRule="auto"/>
        <w:ind w:left="143" w:right="133" w:firstLine="0"/>
        <w:jc w:val="both"/>
        <w:rPr>
          <w:sz w:val="17"/>
        </w:rPr>
      </w:pPr>
      <w:r>
        <w:rPr>
          <w:sz w:val="17"/>
        </w:rPr>
        <w:t>Исполнитель ознакомил Пациента с необходимой информацией об оказываемых Услугах в соответствии</w:t>
      </w:r>
      <w:r>
        <w:rPr>
          <w:spacing w:val="-1"/>
          <w:sz w:val="17"/>
        </w:rPr>
        <w:t xml:space="preserve"> </w:t>
      </w:r>
      <w:r>
        <w:rPr>
          <w:sz w:val="17"/>
        </w:rPr>
        <w:t>с Постановлением Правительства РФ</w:t>
      </w:r>
      <w:r>
        <w:rPr>
          <w:spacing w:val="-6"/>
          <w:sz w:val="17"/>
        </w:rPr>
        <w:t xml:space="preserve"> </w:t>
      </w:r>
      <w:r>
        <w:rPr>
          <w:sz w:val="17"/>
        </w:rPr>
        <w:t>от</w:t>
      </w:r>
      <w:r>
        <w:rPr>
          <w:spacing w:val="-6"/>
          <w:sz w:val="17"/>
        </w:rPr>
        <w:t xml:space="preserve"> </w:t>
      </w:r>
      <w:r>
        <w:rPr>
          <w:sz w:val="17"/>
        </w:rPr>
        <w:t>30.05.2026</w:t>
      </w:r>
      <w:r>
        <w:rPr>
          <w:spacing w:val="-5"/>
          <w:sz w:val="17"/>
        </w:rPr>
        <w:t xml:space="preserve"> </w:t>
      </w:r>
      <w:r>
        <w:rPr>
          <w:sz w:val="17"/>
        </w:rPr>
        <w:t>N</w:t>
      </w:r>
      <w:r>
        <w:rPr>
          <w:spacing w:val="-9"/>
          <w:sz w:val="17"/>
        </w:rPr>
        <w:t xml:space="preserve"> </w:t>
      </w:r>
      <w:r>
        <w:rPr>
          <w:sz w:val="17"/>
        </w:rPr>
        <w:t>659</w:t>
      </w:r>
      <w:r>
        <w:rPr>
          <w:spacing w:val="-5"/>
          <w:sz w:val="17"/>
        </w:rPr>
        <w:t xml:space="preserve"> </w:t>
      </w:r>
      <w:r>
        <w:rPr>
          <w:sz w:val="17"/>
        </w:rPr>
        <w:t>"Об</w:t>
      </w:r>
      <w:r>
        <w:rPr>
          <w:spacing w:val="-6"/>
          <w:sz w:val="17"/>
        </w:rPr>
        <w:t xml:space="preserve"> </w:t>
      </w:r>
      <w:r>
        <w:rPr>
          <w:sz w:val="17"/>
        </w:rPr>
        <w:t>утверждении</w:t>
      </w:r>
      <w:r>
        <w:rPr>
          <w:spacing w:val="-6"/>
          <w:sz w:val="17"/>
        </w:rPr>
        <w:t xml:space="preserve"> </w:t>
      </w:r>
      <w:r>
        <w:rPr>
          <w:sz w:val="17"/>
        </w:rPr>
        <w:t>Правил</w:t>
      </w:r>
      <w:r>
        <w:rPr>
          <w:spacing w:val="-7"/>
          <w:sz w:val="17"/>
        </w:rPr>
        <w:t xml:space="preserve"> </w:t>
      </w:r>
      <w:r>
        <w:rPr>
          <w:sz w:val="17"/>
        </w:rPr>
        <w:t>предоставления</w:t>
      </w:r>
      <w:r>
        <w:rPr>
          <w:spacing w:val="-5"/>
          <w:sz w:val="17"/>
        </w:rPr>
        <w:t xml:space="preserve"> </w:t>
      </w:r>
      <w:r>
        <w:rPr>
          <w:sz w:val="17"/>
        </w:rPr>
        <w:t>медицинскими</w:t>
      </w:r>
      <w:r>
        <w:rPr>
          <w:spacing w:val="-5"/>
          <w:sz w:val="17"/>
        </w:rPr>
        <w:t xml:space="preserve"> </w:t>
      </w:r>
      <w:r>
        <w:rPr>
          <w:sz w:val="17"/>
        </w:rPr>
        <w:t>организациями</w:t>
      </w:r>
      <w:r>
        <w:rPr>
          <w:spacing w:val="-6"/>
          <w:sz w:val="17"/>
        </w:rPr>
        <w:t xml:space="preserve"> </w:t>
      </w:r>
      <w:r>
        <w:rPr>
          <w:sz w:val="17"/>
        </w:rPr>
        <w:t>платных</w:t>
      </w:r>
      <w:r>
        <w:rPr>
          <w:spacing w:val="-7"/>
          <w:sz w:val="17"/>
        </w:rPr>
        <w:t xml:space="preserve"> </w:t>
      </w:r>
      <w:r>
        <w:rPr>
          <w:sz w:val="17"/>
        </w:rPr>
        <w:t>медицинских</w:t>
      </w:r>
      <w:r>
        <w:rPr>
          <w:spacing w:val="-7"/>
          <w:sz w:val="17"/>
        </w:rPr>
        <w:t xml:space="preserve"> </w:t>
      </w:r>
      <w:r>
        <w:rPr>
          <w:sz w:val="17"/>
        </w:rPr>
        <w:t>услуг".</w:t>
      </w:r>
      <w:r>
        <w:rPr>
          <w:spacing w:val="-5"/>
          <w:sz w:val="17"/>
        </w:rPr>
        <w:t xml:space="preserve"> </w:t>
      </w:r>
      <w:r>
        <w:rPr>
          <w:sz w:val="17"/>
        </w:rPr>
        <w:t>На</w:t>
      </w:r>
      <w:r>
        <w:rPr>
          <w:spacing w:val="-5"/>
          <w:sz w:val="17"/>
        </w:rPr>
        <w:t xml:space="preserve"> </w:t>
      </w:r>
      <w:r>
        <w:rPr>
          <w:sz w:val="17"/>
        </w:rPr>
        <w:t>официальном сайте</w:t>
      </w:r>
      <w:r>
        <w:rPr>
          <w:spacing w:val="-11"/>
          <w:sz w:val="17"/>
        </w:rPr>
        <w:t xml:space="preserve"> </w:t>
      </w:r>
      <w:r>
        <w:rPr>
          <w:sz w:val="17"/>
        </w:rPr>
        <w:t>медицинской</w:t>
      </w:r>
      <w:r>
        <w:rPr>
          <w:spacing w:val="-11"/>
          <w:sz w:val="17"/>
        </w:rPr>
        <w:t xml:space="preserve"> </w:t>
      </w:r>
      <w:r>
        <w:rPr>
          <w:sz w:val="17"/>
        </w:rPr>
        <w:t>организации</w:t>
      </w:r>
      <w:r>
        <w:rPr>
          <w:spacing w:val="-10"/>
          <w:sz w:val="17"/>
        </w:rPr>
        <w:t xml:space="preserve"> </w:t>
      </w:r>
      <w:r>
        <w:rPr>
          <w:sz w:val="17"/>
        </w:rPr>
        <w:t>в</w:t>
      </w:r>
      <w:r>
        <w:rPr>
          <w:spacing w:val="-11"/>
          <w:sz w:val="17"/>
        </w:rPr>
        <w:t xml:space="preserve"> </w:t>
      </w:r>
      <w:r>
        <w:rPr>
          <w:sz w:val="17"/>
        </w:rPr>
        <w:t>сети</w:t>
      </w:r>
      <w:r>
        <w:rPr>
          <w:spacing w:val="-11"/>
          <w:sz w:val="17"/>
        </w:rPr>
        <w:t xml:space="preserve"> </w:t>
      </w:r>
      <w:r>
        <w:rPr>
          <w:sz w:val="17"/>
        </w:rPr>
        <w:t>интернет</w:t>
      </w:r>
      <w:r>
        <w:rPr>
          <w:spacing w:val="-10"/>
          <w:sz w:val="17"/>
        </w:rPr>
        <w:t xml:space="preserve"> </w:t>
      </w:r>
      <w:r>
        <w:rPr>
          <w:sz w:val="17"/>
        </w:rPr>
        <w:t>Исполнитель</w:t>
      </w:r>
      <w:r>
        <w:rPr>
          <w:spacing w:val="-11"/>
          <w:sz w:val="17"/>
        </w:rPr>
        <w:t xml:space="preserve"> </w:t>
      </w:r>
      <w:r>
        <w:rPr>
          <w:sz w:val="17"/>
        </w:rPr>
        <w:t>разместил</w:t>
      </w:r>
      <w:r>
        <w:rPr>
          <w:spacing w:val="-10"/>
          <w:sz w:val="17"/>
        </w:rPr>
        <w:t xml:space="preserve"> </w:t>
      </w:r>
      <w:r>
        <w:rPr>
          <w:sz w:val="17"/>
        </w:rPr>
        <w:t>для</w:t>
      </w:r>
      <w:r>
        <w:rPr>
          <w:spacing w:val="-11"/>
          <w:sz w:val="17"/>
        </w:rPr>
        <w:t xml:space="preserve"> </w:t>
      </w:r>
      <w:r>
        <w:rPr>
          <w:sz w:val="17"/>
        </w:rPr>
        <w:t>ознакомления</w:t>
      </w:r>
      <w:r>
        <w:rPr>
          <w:spacing w:val="-11"/>
          <w:sz w:val="17"/>
        </w:rPr>
        <w:t xml:space="preserve"> </w:t>
      </w:r>
      <w:r>
        <w:rPr>
          <w:sz w:val="17"/>
        </w:rPr>
        <w:t>пациента</w:t>
      </w:r>
      <w:r>
        <w:rPr>
          <w:spacing w:val="-10"/>
          <w:sz w:val="17"/>
        </w:rPr>
        <w:t xml:space="preserve"> </w:t>
      </w:r>
      <w:r>
        <w:rPr>
          <w:sz w:val="17"/>
        </w:rPr>
        <w:t>ссылки</w:t>
      </w:r>
      <w:r>
        <w:rPr>
          <w:spacing w:val="-11"/>
          <w:sz w:val="17"/>
        </w:rPr>
        <w:t xml:space="preserve"> </w:t>
      </w:r>
      <w:r>
        <w:rPr>
          <w:sz w:val="17"/>
        </w:rPr>
        <w:t>на</w:t>
      </w:r>
      <w:r>
        <w:rPr>
          <w:spacing w:val="52"/>
          <w:sz w:val="17"/>
        </w:rPr>
        <w:t xml:space="preserve"> </w:t>
      </w:r>
      <w:r>
        <w:rPr>
          <w:sz w:val="17"/>
        </w:rPr>
        <w:t>"Официальный</w:t>
      </w:r>
      <w:r>
        <w:rPr>
          <w:spacing w:val="-11"/>
          <w:sz w:val="17"/>
        </w:rPr>
        <w:t xml:space="preserve"> </w:t>
      </w:r>
      <w:r>
        <w:rPr>
          <w:sz w:val="17"/>
        </w:rPr>
        <w:t>интернет-портал правовой информации" (</w:t>
      </w:r>
      <w:r>
        <w:fldChar w:fldCharType="begin"/>
      </w:r>
      <w:r>
        <w:instrText xml:space="preserve"> HYPERLINK "http://www.pravo.gov.ru/" \h </w:instrText>
      </w:r>
      <w:r>
        <w:fldChar w:fldCharType="separate"/>
      </w:r>
      <w:r>
        <w:rPr>
          <w:sz w:val="17"/>
        </w:rPr>
        <w:t>www.pravo.gov.ru</w:t>
      </w:r>
      <w:r>
        <w:rPr>
          <w:sz w:val="17"/>
        </w:rPr>
        <w:fldChar w:fldCharType="end"/>
      </w:r>
      <w:r>
        <w:rPr>
          <w:sz w:val="17"/>
        </w:rPr>
        <w:t>) и официальный сайт Министерства здравоохранения Российской Федерации, на котором размещен рубрикатор клинических рекомендаций, размещены стандарты медицинской помощи с учетом и на основании которых оказываются медицинские</w:t>
      </w:r>
      <w:r>
        <w:rPr>
          <w:spacing w:val="-11"/>
          <w:sz w:val="17"/>
        </w:rPr>
        <w:t xml:space="preserve"> </w:t>
      </w:r>
      <w:r>
        <w:rPr>
          <w:sz w:val="17"/>
        </w:rPr>
        <w:t>услуги.</w:t>
      </w:r>
      <w:r>
        <w:rPr>
          <w:spacing w:val="11"/>
          <w:sz w:val="17"/>
        </w:rPr>
        <w:t xml:space="preserve"> </w:t>
      </w:r>
      <w:r>
        <w:rPr>
          <w:sz w:val="17"/>
        </w:rPr>
        <w:t>В</w:t>
      </w:r>
      <w:r>
        <w:rPr>
          <w:spacing w:val="-10"/>
          <w:sz w:val="17"/>
        </w:rPr>
        <w:t xml:space="preserve"> </w:t>
      </w:r>
      <w:r>
        <w:rPr>
          <w:sz w:val="17"/>
        </w:rPr>
        <w:t>клинике</w:t>
      </w:r>
      <w:r>
        <w:rPr>
          <w:spacing w:val="-10"/>
          <w:sz w:val="17"/>
        </w:rPr>
        <w:t xml:space="preserve"> </w:t>
      </w:r>
      <w:r>
        <w:rPr>
          <w:sz w:val="17"/>
        </w:rPr>
        <w:t>Исполнителя</w:t>
      </w:r>
      <w:r>
        <w:rPr>
          <w:spacing w:val="-11"/>
          <w:sz w:val="17"/>
        </w:rPr>
        <w:t xml:space="preserve"> </w:t>
      </w:r>
      <w:r>
        <w:rPr>
          <w:sz w:val="17"/>
        </w:rPr>
        <w:t>на</w:t>
      </w:r>
      <w:r>
        <w:rPr>
          <w:spacing w:val="-10"/>
          <w:sz w:val="17"/>
        </w:rPr>
        <w:t xml:space="preserve"> </w:t>
      </w:r>
      <w:r>
        <w:rPr>
          <w:sz w:val="17"/>
        </w:rPr>
        <w:t>информационных</w:t>
      </w:r>
      <w:r>
        <w:rPr>
          <w:spacing w:val="-11"/>
          <w:sz w:val="17"/>
        </w:rPr>
        <w:t xml:space="preserve"> </w:t>
      </w:r>
      <w:r>
        <w:rPr>
          <w:sz w:val="17"/>
        </w:rPr>
        <w:t>стендах</w:t>
      </w:r>
      <w:r>
        <w:rPr>
          <w:spacing w:val="-11"/>
          <w:sz w:val="17"/>
        </w:rPr>
        <w:t xml:space="preserve"> </w:t>
      </w:r>
      <w:r>
        <w:rPr>
          <w:sz w:val="17"/>
        </w:rPr>
        <w:t>размещена</w:t>
      </w:r>
      <w:r>
        <w:rPr>
          <w:spacing w:val="-9"/>
          <w:sz w:val="17"/>
        </w:rPr>
        <w:t xml:space="preserve"> </w:t>
      </w:r>
      <w:r>
        <w:rPr>
          <w:sz w:val="17"/>
        </w:rPr>
        <w:t>информация</w:t>
      </w:r>
      <w:r>
        <w:rPr>
          <w:spacing w:val="-11"/>
          <w:sz w:val="17"/>
        </w:rPr>
        <w:t xml:space="preserve"> </w:t>
      </w:r>
      <w:r>
        <w:rPr>
          <w:sz w:val="17"/>
        </w:rPr>
        <w:t>с</w:t>
      </w:r>
      <w:r>
        <w:rPr>
          <w:spacing w:val="-10"/>
          <w:sz w:val="17"/>
        </w:rPr>
        <w:t xml:space="preserve"> </w:t>
      </w:r>
      <w:r>
        <w:rPr>
          <w:sz w:val="17"/>
        </w:rPr>
        <w:t>указанием</w:t>
      </w:r>
      <w:r>
        <w:rPr>
          <w:spacing w:val="-11"/>
          <w:sz w:val="17"/>
        </w:rPr>
        <w:t xml:space="preserve"> </w:t>
      </w:r>
      <w:r>
        <w:rPr>
          <w:sz w:val="17"/>
        </w:rPr>
        <w:t>конкретных</w:t>
      </w:r>
      <w:r>
        <w:rPr>
          <w:spacing w:val="-11"/>
          <w:sz w:val="17"/>
        </w:rPr>
        <w:t xml:space="preserve"> </w:t>
      </w:r>
      <w:r>
        <w:rPr>
          <w:sz w:val="17"/>
        </w:rPr>
        <w:t>ссылок,</w:t>
      </w:r>
      <w:r>
        <w:rPr>
          <w:spacing w:val="-10"/>
          <w:sz w:val="17"/>
        </w:rPr>
        <w:t xml:space="preserve"> </w:t>
      </w:r>
      <w:r>
        <w:rPr>
          <w:sz w:val="17"/>
        </w:rPr>
        <w:t>подписывая настоящий Договор пациент принимает обязательства ознакомиться с указанной информацией, стандартами медицинской помощи и клиническими рекомендациями.</w:t>
      </w:r>
    </w:p>
    <w:p w14:paraId="7FCACEDE">
      <w:pPr>
        <w:pStyle w:val="10"/>
        <w:numPr>
          <w:ilvl w:val="1"/>
          <w:numId w:val="10"/>
        </w:numPr>
        <w:tabs>
          <w:tab w:val="left" w:pos="425"/>
        </w:tabs>
        <w:spacing w:before="0" w:after="0" w:line="240" w:lineRule="auto"/>
        <w:ind w:left="143" w:right="137" w:firstLine="0"/>
        <w:jc w:val="both"/>
        <w:rPr>
          <w:sz w:val="17"/>
        </w:rPr>
      </w:pPr>
      <w:r>
        <w:rPr>
          <w:sz w:val="17"/>
        </w:rPr>
        <w:t>Любые</w:t>
      </w:r>
      <w:r>
        <w:rPr>
          <w:spacing w:val="-9"/>
          <w:sz w:val="17"/>
        </w:rPr>
        <w:t xml:space="preserve"> </w:t>
      </w:r>
      <w:r>
        <w:rPr>
          <w:sz w:val="17"/>
        </w:rPr>
        <w:t>изменения</w:t>
      </w:r>
      <w:r>
        <w:rPr>
          <w:spacing w:val="-9"/>
          <w:sz w:val="17"/>
        </w:rPr>
        <w:t xml:space="preserve"> </w:t>
      </w:r>
      <w:r>
        <w:rPr>
          <w:sz w:val="17"/>
        </w:rPr>
        <w:t>и</w:t>
      </w:r>
      <w:r>
        <w:rPr>
          <w:spacing w:val="-8"/>
          <w:sz w:val="17"/>
        </w:rPr>
        <w:t xml:space="preserve"> </w:t>
      </w:r>
      <w:r>
        <w:rPr>
          <w:sz w:val="17"/>
        </w:rPr>
        <w:t>дополнения</w:t>
      </w:r>
      <w:r>
        <w:rPr>
          <w:spacing w:val="-9"/>
          <w:sz w:val="17"/>
        </w:rPr>
        <w:t xml:space="preserve"> </w:t>
      </w:r>
      <w:r>
        <w:rPr>
          <w:sz w:val="17"/>
        </w:rPr>
        <w:t>к</w:t>
      </w:r>
      <w:r>
        <w:rPr>
          <w:spacing w:val="-9"/>
          <w:sz w:val="17"/>
        </w:rPr>
        <w:t xml:space="preserve"> </w:t>
      </w:r>
      <w:r>
        <w:rPr>
          <w:sz w:val="17"/>
        </w:rPr>
        <w:t>настоящему</w:t>
      </w:r>
      <w:r>
        <w:rPr>
          <w:spacing w:val="-11"/>
          <w:sz w:val="17"/>
        </w:rPr>
        <w:t xml:space="preserve"> </w:t>
      </w:r>
      <w:r>
        <w:rPr>
          <w:sz w:val="17"/>
        </w:rPr>
        <w:t>договору</w:t>
      </w:r>
      <w:r>
        <w:rPr>
          <w:spacing w:val="-10"/>
          <w:sz w:val="17"/>
        </w:rPr>
        <w:t xml:space="preserve"> </w:t>
      </w:r>
      <w:r>
        <w:rPr>
          <w:sz w:val="17"/>
        </w:rPr>
        <w:t>вносятся</w:t>
      </w:r>
      <w:r>
        <w:rPr>
          <w:spacing w:val="-9"/>
          <w:sz w:val="17"/>
        </w:rPr>
        <w:t xml:space="preserve"> </w:t>
      </w:r>
      <w:r>
        <w:rPr>
          <w:sz w:val="17"/>
        </w:rPr>
        <w:t>путем</w:t>
      </w:r>
      <w:r>
        <w:rPr>
          <w:spacing w:val="-7"/>
          <w:sz w:val="17"/>
        </w:rPr>
        <w:t xml:space="preserve"> </w:t>
      </w:r>
      <w:r>
        <w:rPr>
          <w:sz w:val="17"/>
        </w:rPr>
        <w:t>подписания</w:t>
      </w:r>
      <w:r>
        <w:rPr>
          <w:spacing w:val="-9"/>
          <w:sz w:val="17"/>
        </w:rPr>
        <w:t xml:space="preserve"> </w:t>
      </w:r>
      <w:r>
        <w:rPr>
          <w:sz w:val="17"/>
        </w:rPr>
        <w:t>Сторонами</w:t>
      </w:r>
      <w:r>
        <w:rPr>
          <w:spacing w:val="-10"/>
          <w:sz w:val="17"/>
        </w:rPr>
        <w:t xml:space="preserve"> </w:t>
      </w:r>
      <w:r>
        <w:rPr>
          <w:sz w:val="17"/>
        </w:rPr>
        <w:t>или</w:t>
      </w:r>
      <w:r>
        <w:rPr>
          <w:spacing w:val="-8"/>
          <w:sz w:val="17"/>
        </w:rPr>
        <w:t xml:space="preserve"> </w:t>
      </w:r>
      <w:r>
        <w:rPr>
          <w:sz w:val="17"/>
        </w:rPr>
        <w:t>их</w:t>
      </w:r>
      <w:r>
        <w:rPr>
          <w:spacing w:val="-9"/>
          <w:sz w:val="17"/>
        </w:rPr>
        <w:t xml:space="preserve"> </w:t>
      </w:r>
      <w:r>
        <w:rPr>
          <w:sz w:val="17"/>
        </w:rPr>
        <w:t>уполномоченными</w:t>
      </w:r>
      <w:r>
        <w:rPr>
          <w:spacing w:val="-8"/>
          <w:sz w:val="17"/>
        </w:rPr>
        <w:t xml:space="preserve"> </w:t>
      </w:r>
      <w:r>
        <w:rPr>
          <w:sz w:val="17"/>
        </w:rPr>
        <w:t>представителями, дополнительных соглашений, которые являются неотъемлемой частью Договора.</w:t>
      </w:r>
    </w:p>
    <w:p w14:paraId="10D14A60">
      <w:pPr>
        <w:pStyle w:val="10"/>
        <w:numPr>
          <w:ilvl w:val="1"/>
          <w:numId w:val="10"/>
        </w:numPr>
        <w:tabs>
          <w:tab w:val="left" w:pos="425"/>
        </w:tabs>
        <w:spacing w:before="0" w:after="0" w:line="195" w:lineRule="exact"/>
        <w:ind w:left="425" w:right="0" w:hanging="282"/>
        <w:jc w:val="left"/>
        <w:rPr>
          <w:sz w:val="17"/>
        </w:rPr>
      </w:pPr>
      <w:r>
        <w:rPr>
          <w:sz w:val="17"/>
        </w:rPr>
        <w:t>Настоящий</w:t>
      </w:r>
      <w:r>
        <w:rPr>
          <w:spacing w:val="-7"/>
          <w:sz w:val="17"/>
        </w:rPr>
        <w:t xml:space="preserve"> </w:t>
      </w:r>
      <w:r>
        <w:rPr>
          <w:sz w:val="17"/>
        </w:rPr>
        <w:t>Договор</w:t>
      </w:r>
      <w:r>
        <w:rPr>
          <w:spacing w:val="-4"/>
          <w:sz w:val="17"/>
        </w:rPr>
        <w:t xml:space="preserve"> </w:t>
      </w:r>
      <w:r>
        <w:rPr>
          <w:sz w:val="17"/>
        </w:rPr>
        <w:t>составлен</w:t>
      </w:r>
      <w:r>
        <w:rPr>
          <w:spacing w:val="-5"/>
          <w:sz w:val="17"/>
        </w:rPr>
        <w:t xml:space="preserve"> </w:t>
      </w:r>
      <w:r>
        <w:rPr>
          <w:sz w:val="17"/>
        </w:rPr>
        <w:t>в</w:t>
      </w:r>
      <w:r>
        <w:rPr>
          <w:spacing w:val="-4"/>
          <w:sz w:val="17"/>
        </w:rPr>
        <w:t xml:space="preserve"> </w:t>
      </w:r>
      <w:r>
        <w:rPr>
          <w:sz w:val="17"/>
        </w:rPr>
        <w:t>2</w:t>
      </w:r>
      <w:r>
        <w:rPr>
          <w:spacing w:val="-3"/>
          <w:sz w:val="17"/>
        </w:rPr>
        <w:t xml:space="preserve"> </w:t>
      </w:r>
      <w:r>
        <w:rPr>
          <w:sz w:val="17"/>
        </w:rPr>
        <w:t>экземплярах,</w:t>
      </w:r>
      <w:r>
        <w:rPr>
          <w:spacing w:val="-4"/>
          <w:sz w:val="17"/>
        </w:rPr>
        <w:t xml:space="preserve"> </w:t>
      </w:r>
      <w:r>
        <w:rPr>
          <w:sz w:val="17"/>
        </w:rPr>
        <w:t>которые</w:t>
      </w:r>
      <w:r>
        <w:rPr>
          <w:spacing w:val="-5"/>
          <w:sz w:val="17"/>
        </w:rPr>
        <w:t xml:space="preserve"> </w:t>
      </w:r>
      <w:r>
        <w:rPr>
          <w:sz w:val="17"/>
        </w:rPr>
        <w:t>имеют</w:t>
      </w:r>
      <w:r>
        <w:rPr>
          <w:spacing w:val="-5"/>
          <w:sz w:val="17"/>
        </w:rPr>
        <w:t xml:space="preserve"> </w:t>
      </w:r>
      <w:r>
        <w:rPr>
          <w:sz w:val="17"/>
        </w:rPr>
        <w:t>одинаковую</w:t>
      </w:r>
      <w:r>
        <w:rPr>
          <w:spacing w:val="-5"/>
          <w:sz w:val="17"/>
        </w:rPr>
        <w:t xml:space="preserve"> </w:t>
      </w:r>
      <w:r>
        <w:rPr>
          <w:sz w:val="17"/>
        </w:rPr>
        <w:t>юридическую</w:t>
      </w:r>
      <w:r>
        <w:rPr>
          <w:spacing w:val="-4"/>
          <w:sz w:val="17"/>
        </w:rPr>
        <w:t xml:space="preserve"> </w:t>
      </w:r>
      <w:r>
        <w:rPr>
          <w:spacing w:val="-2"/>
          <w:sz w:val="17"/>
        </w:rPr>
        <w:t>силу.</w:t>
      </w:r>
    </w:p>
    <w:p w14:paraId="197E8A4E">
      <w:pPr>
        <w:pStyle w:val="10"/>
        <w:numPr>
          <w:ilvl w:val="1"/>
          <w:numId w:val="10"/>
        </w:numPr>
        <w:tabs>
          <w:tab w:val="left" w:pos="467"/>
        </w:tabs>
        <w:spacing w:before="0" w:after="0" w:line="240" w:lineRule="auto"/>
        <w:ind w:left="143" w:right="5345" w:firstLine="0"/>
        <w:jc w:val="left"/>
        <w:rPr>
          <w:sz w:val="17"/>
        </w:rPr>
      </w:pPr>
      <w:r>
        <w:rPr>
          <w:sz w:val="17"/>
        </w:rPr>
        <w:t>Неотъемлемой</w:t>
      </w:r>
      <w:r>
        <w:rPr>
          <w:spacing w:val="-6"/>
          <w:sz w:val="17"/>
        </w:rPr>
        <w:t xml:space="preserve"> </w:t>
      </w:r>
      <w:r>
        <w:rPr>
          <w:sz w:val="17"/>
        </w:rPr>
        <w:t>частью</w:t>
      </w:r>
      <w:r>
        <w:rPr>
          <w:spacing w:val="-6"/>
          <w:sz w:val="17"/>
        </w:rPr>
        <w:t xml:space="preserve"> </w:t>
      </w:r>
      <w:r>
        <w:rPr>
          <w:sz w:val="17"/>
        </w:rPr>
        <w:t>Договора</w:t>
      </w:r>
      <w:r>
        <w:rPr>
          <w:spacing w:val="-9"/>
          <w:sz w:val="17"/>
        </w:rPr>
        <w:t xml:space="preserve"> </w:t>
      </w:r>
      <w:r>
        <w:rPr>
          <w:sz w:val="17"/>
        </w:rPr>
        <w:t>являются</w:t>
      </w:r>
      <w:r>
        <w:rPr>
          <w:spacing w:val="-8"/>
          <w:sz w:val="17"/>
        </w:rPr>
        <w:t xml:space="preserve"> </w:t>
      </w:r>
      <w:r>
        <w:rPr>
          <w:sz w:val="17"/>
        </w:rPr>
        <w:t>следующие</w:t>
      </w:r>
      <w:r>
        <w:rPr>
          <w:spacing w:val="-7"/>
          <w:sz w:val="17"/>
        </w:rPr>
        <w:t xml:space="preserve"> </w:t>
      </w:r>
      <w:r>
        <w:rPr>
          <w:sz w:val="17"/>
        </w:rPr>
        <w:t>Приложения: Приложение №1</w:t>
      </w:r>
    </w:p>
    <w:p w14:paraId="59075921">
      <w:pPr>
        <w:pStyle w:val="2"/>
        <w:spacing w:before="1"/>
        <w:ind w:left="51"/>
      </w:pPr>
      <w:r>
        <w:t>Адреса</w:t>
      </w:r>
      <w:r>
        <w:rPr>
          <w:spacing w:val="-5"/>
        </w:rPr>
        <w:t xml:space="preserve"> </w:t>
      </w:r>
      <w:r>
        <w:t>и</w:t>
      </w:r>
      <w:r>
        <w:rPr>
          <w:spacing w:val="-5"/>
        </w:rPr>
        <w:t xml:space="preserve"> </w:t>
      </w:r>
      <w:r>
        <w:t>реквизиты</w:t>
      </w:r>
      <w:r>
        <w:rPr>
          <w:spacing w:val="-5"/>
        </w:rPr>
        <w:t xml:space="preserve"> </w:t>
      </w:r>
      <w:r>
        <w:rPr>
          <w:spacing w:val="-2"/>
        </w:rPr>
        <w:t>сторон</w:t>
      </w:r>
    </w:p>
    <w:p w14:paraId="6443E008">
      <w:pPr>
        <w:pStyle w:val="7"/>
        <w:spacing w:before="8"/>
        <w:ind w:left="0"/>
        <w:jc w:val="left"/>
        <w:rPr>
          <w:b/>
          <w:sz w:val="11"/>
        </w:rPr>
      </w:pPr>
    </w:p>
    <w:p w14:paraId="50A581D7">
      <w:pPr>
        <w:pStyle w:val="7"/>
        <w:spacing w:after="0"/>
        <w:jc w:val="left"/>
        <w:rPr>
          <w:b/>
          <w:sz w:val="11"/>
        </w:rPr>
        <w:sectPr>
          <w:pgSz w:w="11910" w:h="16840"/>
          <w:pgMar w:top="340" w:right="283" w:bottom="280" w:left="850" w:header="720" w:footer="720" w:gutter="0"/>
          <w:cols w:space="720" w:num="1"/>
        </w:sectPr>
      </w:pPr>
    </w:p>
    <w:p w14:paraId="50E22371">
      <w:pPr>
        <w:pStyle w:val="3"/>
        <w:spacing w:before="94"/>
        <w:ind w:left="2085"/>
        <w:jc w:val="left"/>
      </w:pPr>
      <w:r>
        <w:rPr>
          <w:spacing w:val="-2"/>
        </w:rPr>
        <w:t>Исполнитель</w:t>
      </w:r>
    </w:p>
    <w:p w14:paraId="64F3636E">
      <w:pPr>
        <w:pStyle w:val="13"/>
        <w:rPr>
          <w:rFonts w:ascii="Times New Roman" w:hAnsi="Times New Roman" w:cs="Times New Roman"/>
          <w:sz w:val="17"/>
          <w:szCs w:val="17"/>
        </w:rPr>
      </w:pPr>
      <w:r>
        <w:rPr>
          <w:rFonts w:ascii="Times New Roman" w:hAnsi="Times New Roman" w:cs="Times New Roman"/>
          <w:sz w:val="17"/>
          <w:szCs w:val="17"/>
        </w:rPr>
        <w:t xml:space="preserve">Наименование: </w:t>
      </w:r>
      <w:r>
        <w:rPr>
          <w:rFonts w:ascii="Times New Roman" w:hAnsi="Times New Roman" w:cs="Times New Roman"/>
          <w:sz w:val="17"/>
          <w:szCs w:val="17"/>
          <w:u w:val="single"/>
        </w:rPr>
        <w:t>ООО МЦ «Семья»</w:t>
      </w:r>
    </w:p>
    <w:p w14:paraId="28E902B5">
      <w:pPr>
        <w:pStyle w:val="13"/>
        <w:rPr>
          <w:rFonts w:ascii="Times New Roman" w:hAnsi="Times New Roman" w:cs="Times New Roman"/>
          <w:sz w:val="17"/>
          <w:szCs w:val="17"/>
          <w:u w:val="single"/>
        </w:rPr>
      </w:pPr>
      <w:r>
        <w:rPr>
          <w:rFonts w:ascii="Times New Roman" w:hAnsi="Times New Roman" w:cs="Times New Roman"/>
          <w:sz w:val="17"/>
          <w:szCs w:val="17"/>
        </w:rPr>
        <w:t>Телефон:</w:t>
      </w:r>
      <w:r>
        <w:rPr>
          <w:rFonts w:ascii="Times New Roman" w:hAnsi="Times New Roman" w:cs="Times New Roman"/>
          <w:sz w:val="17"/>
          <w:szCs w:val="17"/>
          <w:u w:val="single"/>
        </w:rPr>
        <w:t xml:space="preserve"> (4742) 90-40-50</w:t>
      </w:r>
    </w:p>
    <w:p w14:paraId="77C3A570">
      <w:pPr>
        <w:pStyle w:val="13"/>
        <w:rPr>
          <w:rFonts w:ascii="Times New Roman" w:hAnsi="Times New Roman" w:cs="Times New Roman"/>
          <w:sz w:val="17"/>
          <w:szCs w:val="17"/>
        </w:rPr>
      </w:pPr>
      <w:r>
        <w:rPr>
          <w:rFonts w:ascii="Times New Roman" w:hAnsi="Times New Roman" w:cs="Times New Roman"/>
          <w:sz w:val="17"/>
          <w:szCs w:val="17"/>
        </w:rPr>
        <w:t xml:space="preserve"> адрес в сети интернет </w:t>
      </w:r>
      <w:r>
        <w:fldChar w:fldCharType="begin"/>
      </w:r>
      <w:r>
        <w:instrText xml:space="preserve"> HYPERLINK "https://family48.ru" </w:instrText>
      </w:r>
      <w:r>
        <w:fldChar w:fldCharType="separate"/>
      </w:r>
      <w:r>
        <w:rPr>
          <w:rStyle w:val="6"/>
          <w:rFonts w:ascii="Times New Roman" w:hAnsi="Times New Roman" w:cs="Times New Roman"/>
          <w:sz w:val="17"/>
          <w:szCs w:val="17"/>
          <w:lang w:val="en-US"/>
        </w:rPr>
        <w:t>https</w:t>
      </w:r>
      <w:r>
        <w:rPr>
          <w:rStyle w:val="6"/>
          <w:rFonts w:ascii="Times New Roman" w:hAnsi="Times New Roman" w:cs="Times New Roman"/>
          <w:sz w:val="17"/>
          <w:szCs w:val="17"/>
        </w:rPr>
        <w:t>://</w:t>
      </w:r>
      <w:r>
        <w:rPr>
          <w:rStyle w:val="6"/>
          <w:rFonts w:ascii="Times New Roman" w:hAnsi="Times New Roman" w:cs="Times New Roman"/>
          <w:sz w:val="17"/>
          <w:szCs w:val="17"/>
          <w:lang w:val="en-US"/>
        </w:rPr>
        <w:t>family</w:t>
      </w:r>
      <w:r>
        <w:rPr>
          <w:rStyle w:val="6"/>
          <w:rFonts w:ascii="Times New Roman" w:hAnsi="Times New Roman" w:cs="Times New Roman"/>
          <w:sz w:val="17"/>
          <w:szCs w:val="17"/>
        </w:rPr>
        <w:t>48.</w:t>
      </w:r>
      <w:r>
        <w:rPr>
          <w:rStyle w:val="6"/>
          <w:rFonts w:ascii="Times New Roman" w:hAnsi="Times New Roman" w:cs="Times New Roman"/>
          <w:sz w:val="17"/>
          <w:szCs w:val="17"/>
          <w:lang w:val="en-US"/>
        </w:rPr>
        <w:t>ru</w:t>
      </w:r>
      <w:r>
        <w:rPr>
          <w:rStyle w:val="6"/>
          <w:rFonts w:ascii="Times New Roman" w:hAnsi="Times New Roman" w:cs="Times New Roman"/>
          <w:sz w:val="17"/>
          <w:szCs w:val="17"/>
          <w:lang w:val="en-US"/>
        </w:rPr>
        <w:fldChar w:fldCharType="end"/>
      </w:r>
      <w:r>
        <w:rPr>
          <w:rFonts w:ascii="Times New Roman" w:hAnsi="Times New Roman" w:cs="Times New Roman"/>
          <w:sz w:val="17"/>
          <w:szCs w:val="17"/>
        </w:rPr>
        <w:t xml:space="preserve"> </w:t>
      </w:r>
    </w:p>
    <w:p w14:paraId="4C1D0000">
      <w:pPr>
        <w:pStyle w:val="13"/>
        <w:rPr>
          <w:rFonts w:ascii="Times New Roman" w:hAnsi="Times New Roman" w:cs="Times New Roman"/>
          <w:sz w:val="17"/>
          <w:szCs w:val="17"/>
        </w:rPr>
      </w:pPr>
      <w:r>
        <w:rPr>
          <w:rFonts w:ascii="Times New Roman" w:hAnsi="Times New Roman" w:cs="Times New Roman"/>
          <w:sz w:val="17"/>
          <w:szCs w:val="17"/>
        </w:rPr>
        <w:t xml:space="preserve">Юридический адрес: </w:t>
      </w:r>
      <w:r>
        <w:rPr>
          <w:rFonts w:ascii="Times New Roman" w:hAnsi="Times New Roman" w:cs="Times New Roman"/>
          <w:sz w:val="17"/>
          <w:szCs w:val="17"/>
          <w:u w:val="single"/>
        </w:rPr>
        <w:t>398024 г. Липецк,</w:t>
      </w:r>
    </w:p>
    <w:p w14:paraId="2FD59178">
      <w:pPr>
        <w:pStyle w:val="13"/>
        <w:rPr>
          <w:rFonts w:ascii="Times New Roman" w:hAnsi="Times New Roman" w:cs="Times New Roman"/>
          <w:sz w:val="17"/>
          <w:szCs w:val="17"/>
        </w:rPr>
      </w:pPr>
      <w:r>
        <w:rPr>
          <w:rFonts w:ascii="Times New Roman" w:hAnsi="Times New Roman" w:cs="Times New Roman"/>
          <w:sz w:val="17"/>
          <w:szCs w:val="17"/>
          <w:u w:val="single"/>
        </w:rPr>
        <w:t>переулок Балакирева, дом 1, пом. 1</w:t>
      </w:r>
      <w:r>
        <w:rPr>
          <w:rFonts w:ascii="Times New Roman" w:hAnsi="Times New Roman" w:cs="Times New Roman"/>
          <w:sz w:val="17"/>
          <w:szCs w:val="17"/>
        </w:rPr>
        <w:t xml:space="preserve"> </w:t>
      </w:r>
    </w:p>
    <w:p w14:paraId="2E393753">
      <w:pPr>
        <w:pStyle w:val="13"/>
        <w:rPr>
          <w:rFonts w:ascii="Times New Roman" w:hAnsi="Times New Roman" w:cs="Times New Roman"/>
          <w:sz w:val="17"/>
          <w:szCs w:val="17"/>
          <w:u w:val="single"/>
        </w:rPr>
      </w:pPr>
      <w:r>
        <w:rPr>
          <w:rFonts w:ascii="Times New Roman" w:hAnsi="Times New Roman" w:cs="Times New Roman"/>
          <w:sz w:val="17"/>
          <w:szCs w:val="17"/>
        </w:rPr>
        <w:t xml:space="preserve">ОГРН </w:t>
      </w:r>
      <w:r>
        <w:rPr>
          <w:rFonts w:ascii="Times New Roman" w:hAnsi="Times New Roman" w:cs="Times New Roman"/>
          <w:sz w:val="17"/>
          <w:szCs w:val="17"/>
          <w:u w:val="single"/>
        </w:rPr>
        <w:t xml:space="preserve">1184827000610 выдан 16.02.2018 г. </w:t>
      </w:r>
    </w:p>
    <w:p w14:paraId="0D0A79FC">
      <w:pPr>
        <w:pStyle w:val="13"/>
        <w:rPr>
          <w:rFonts w:ascii="Times New Roman" w:hAnsi="Times New Roman" w:cs="Times New Roman"/>
          <w:sz w:val="17"/>
          <w:szCs w:val="17"/>
        </w:rPr>
      </w:pPr>
      <w:r>
        <w:rPr>
          <w:rFonts w:ascii="Times New Roman" w:hAnsi="Times New Roman" w:cs="Times New Roman"/>
          <w:sz w:val="17"/>
          <w:szCs w:val="17"/>
        </w:rPr>
        <w:t xml:space="preserve">Инспекцией Федеральной налоговой службы </w:t>
      </w:r>
    </w:p>
    <w:p w14:paraId="702E7C9D">
      <w:pPr>
        <w:pStyle w:val="13"/>
        <w:rPr>
          <w:rFonts w:ascii="Times New Roman" w:hAnsi="Times New Roman" w:cs="Times New Roman"/>
          <w:sz w:val="17"/>
          <w:szCs w:val="17"/>
        </w:rPr>
      </w:pPr>
      <w:r>
        <w:rPr>
          <w:rFonts w:ascii="Times New Roman" w:hAnsi="Times New Roman" w:cs="Times New Roman"/>
          <w:sz w:val="17"/>
          <w:szCs w:val="17"/>
        </w:rPr>
        <w:t>по Октябрьскому району г. Липецка</w:t>
      </w:r>
    </w:p>
    <w:p w14:paraId="11060F0E">
      <w:pPr>
        <w:pStyle w:val="13"/>
        <w:rPr>
          <w:rFonts w:ascii="Times New Roman" w:hAnsi="Times New Roman" w:cs="Times New Roman"/>
          <w:sz w:val="17"/>
          <w:szCs w:val="17"/>
        </w:rPr>
      </w:pPr>
      <w:r>
        <w:rPr>
          <w:rFonts w:ascii="Times New Roman" w:hAnsi="Times New Roman" w:cs="Times New Roman"/>
          <w:sz w:val="17"/>
          <w:szCs w:val="17"/>
        </w:rPr>
        <w:t xml:space="preserve"> (Свидетельство 4824)</w:t>
      </w:r>
    </w:p>
    <w:p w14:paraId="1349F1D7">
      <w:pPr>
        <w:pStyle w:val="13"/>
        <w:rPr>
          <w:rFonts w:ascii="Times New Roman" w:hAnsi="Times New Roman" w:cs="Times New Roman"/>
          <w:sz w:val="17"/>
          <w:szCs w:val="17"/>
        </w:rPr>
      </w:pPr>
      <w:r>
        <w:rPr>
          <w:rFonts w:ascii="Times New Roman" w:hAnsi="Times New Roman" w:cs="Times New Roman"/>
          <w:sz w:val="17"/>
          <w:szCs w:val="17"/>
        </w:rPr>
        <w:t xml:space="preserve">ИНН </w:t>
      </w:r>
      <w:r>
        <w:rPr>
          <w:rFonts w:ascii="Times New Roman" w:hAnsi="Times New Roman" w:cs="Times New Roman"/>
          <w:sz w:val="17"/>
          <w:szCs w:val="17"/>
          <w:u w:val="single"/>
        </w:rPr>
        <w:t>4824094029</w:t>
      </w:r>
      <w:r>
        <w:rPr>
          <w:rFonts w:ascii="Times New Roman" w:hAnsi="Times New Roman" w:cs="Times New Roman"/>
          <w:sz w:val="17"/>
          <w:szCs w:val="17"/>
        </w:rPr>
        <w:t xml:space="preserve"> КПП </w:t>
      </w:r>
      <w:r>
        <w:rPr>
          <w:rFonts w:ascii="Times New Roman" w:hAnsi="Times New Roman" w:cs="Times New Roman"/>
          <w:sz w:val="17"/>
          <w:szCs w:val="17"/>
          <w:u w:val="single"/>
        </w:rPr>
        <w:t xml:space="preserve">482401001 </w:t>
      </w:r>
    </w:p>
    <w:p w14:paraId="4390A719">
      <w:pPr>
        <w:pStyle w:val="13"/>
        <w:rPr>
          <w:rFonts w:ascii="Times New Roman" w:hAnsi="Times New Roman" w:cs="Times New Roman"/>
          <w:sz w:val="17"/>
          <w:szCs w:val="17"/>
        </w:rPr>
      </w:pPr>
      <w:r>
        <w:rPr>
          <w:rFonts w:ascii="Times New Roman" w:hAnsi="Times New Roman" w:cs="Times New Roman"/>
          <w:sz w:val="17"/>
          <w:szCs w:val="17"/>
        </w:rPr>
        <w:t xml:space="preserve">р/с </w:t>
      </w:r>
      <w:r>
        <w:rPr>
          <w:rFonts w:ascii="Times New Roman" w:hAnsi="Times New Roman" w:cs="Times New Roman"/>
          <w:sz w:val="17"/>
          <w:szCs w:val="17"/>
          <w:u w:val="single"/>
        </w:rPr>
        <w:t>40702810835000006228</w:t>
      </w:r>
    </w:p>
    <w:p w14:paraId="40F7F5E4">
      <w:pPr>
        <w:pStyle w:val="13"/>
        <w:rPr>
          <w:rFonts w:ascii="Times New Roman" w:hAnsi="Times New Roman" w:cs="Times New Roman"/>
          <w:sz w:val="17"/>
          <w:szCs w:val="17"/>
        </w:rPr>
      </w:pPr>
      <w:r>
        <w:rPr>
          <w:rFonts w:ascii="Times New Roman" w:hAnsi="Times New Roman" w:cs="Times New Roman"/>
          <w:sz w:val="17"/>
          <w:szCs w:val="17"/>
        </w:rPr>
        <w:t xml:space="preserve">в </w:t>
      </w:r>
      <w:r>
        <w:rPr>
          <w:rFonts w:ascii="Times New Roman" w:hAnsi="Times New Roman" w:cs="Times New Roman"/>
          <w:sz w:val="17"/>
          <w:szCs w:val="17"/>
          <w:u w:val="single"/>
        </w:rPr>
        <w:t>отделении №8593 Сбербанка России</w:t>
      </w:r>
    </w:p>
    <w:p w14:paraId="0C6ACA25">
      <w:pPr>
        <w:pStyle w:val="13"/>
        <w:rPr>
          <w:rFonts w:ascii="Times New Roman" w:hAnsi="Times New Roman" w:cs="Times New Roman"/>
          <w:sz w:val="17"/>
          <w:szCs w:val="17"/>
        </w:rPr>
      </w:pPr>
      <w:r>
        <w:rPr>
          <w:rFonts w:ascii="Times New Roman" w:hAnsi="Times New Roman" w:cs="Times New Roman"/>
          <w:sz w:val="17"/>
          <w:szCs w:val="17"/>
        </w:rPr>
        <w:t>кор/сч. 30101810800000000604, </w:t>
      </w:r>
    </w:p>
    <w:p w14:paraId="6755C2CB">
      <w:pPr>
        <w:pStyle w:val="13"/>
        <w:rPr>
          <w:rFonts w:ascii="Times New Roman" w:hAnsi="Times New Roman" w:cs="Times New Roman"/>
          <w:sz w:val="17"/>
          <w:szCs w:val="17"/>
        </w:rPr>
      </w:pPr>
      <w:r>
        <w:rPr>
          <w:rFonts w:ascii="Times New Roman" w:hAnsi="Times New Roman" w:cs="Times New Roman"/>
          <w:sz w:val="17"/>
          <w:szCs w:val="17"/>
        </w:rPr>
        <w:t xml:space="preserve">БИК </w:t>
      </w:r>
      <w:r>
        <w:rPr>
          <w:rFonts w:ascii="Times New Roman" w:hAnsi="Times New Roman" w:cs="Times New Roman"/>
          <w:sz w:val="17"/>
          <w:szCs w:val="17"/>
          <w:u w:val="single"/>
        </w:rPr>
        <w:t>044206604</w:t>
      </w:r>
      <w:r>
        <w:rPr>
          <w:rFonts w:ascii="Times New Roman" w:hAnsi="Times New Roman" w:cs="Times New Roman"/>
          <w:sz w:val="17"/>
          <w:szCs w:val="17"/>
        </w:rPr>
        <w:t xml:space="preserve"> ОКПО </w:t>
      </w:r>
      <w:r>
        <w:rPr>
          <w:rFonts w:ascii="Times New Roman" w:hAnsi="Times New Roman" w:cs="Times New Roman"/>
          <w:sz w:val="17"/>
          <w:szCs w:val="17"/>
          <w:u w:val="single"/>
        </w:rPr>
        <w:t>4211245</w:t>
      </w:r>
    </w:p>
    <w:p w14:paraId="2A31E200">
      <w:pPr>
        <w:tabs>
          <w:tab w:val="left" w:pos="0"/>
        </w:tabs>
        <w:spacing w:before="0" w:line="240" w:lineRule="auto"/>
        <w:ind w:right="0"/>
        <w:jc w:val="left"/>
        <w:rPr>
          <w:rFonts w:ascii="Times New Roman" w:hAnsi="Times New Roman" w:cs="Times New Roman"/>
          <w:sz w:val="17"/>
          <w:szCs w:val="17"/>
        </w:rPr>
      </w:pPr>
    </w:p>
    <w:p w14:paraId="76C399D9">
      <w:pPr>
        <w:pStyle w:val="7"/>
        <w:tabs>
          <w:tab w:val="left" w:pos="2641"/>
        </w:tabs>
        <w:ind w:left="251"/>
        <w:jc w:val="left"/>
      </w:pPr>
      <w:r>
        <w:rPr>
          <w:rFonts w:ascii="Times New Roman" w:hAnsi="Times New Roman" w:cs="Times New Roman"/>
          <w:sz w:val="17"/>
          <w:szCs w:val="17"/>
        </w:rPr>
        <w:t>Ген.директор _______________ (А.П.Мартыненко)</w:t>
      </w:r>
    </w:p>
    <w:p w14:paraId="3D037F41">
      <w:pPr>
        <w:pStyle w:val="3"/>
        <w:spacing w:before="94" w:line="195" w:lineRule="exact"/>
        <w:ind w:left="0" w:right="801"/>
        <w:jc w:val="center"/>
      </w:pPr>
      <w:r>
        <w:rPr>
          <w:b w:val="0"/>
        </w:rPr>
        <w:br w:type="column"/>
      </w:r>
      <w:r>
        <w:t>Пациент</w:t>
      </w:r>
      <w:r>
        <w:rPr>
          <w:spacing w:val="-6"/>
        </w:rPr>
        <w:t xml:space="preserve"> </w:t>
      </w:r>
      <w:r>
        <w:t>(или</w:t>
      </w:r>
      <w:r>
        <w:rPr>
          <w:spacing w:val="-5"/>
        </w:rPr>
        <w:t xml:space="preserve"> </w:t>
      </w:r>
      <w:r>
        <w:t>законный</w:t>
      </w:r>
      <w:r>
        <w:rPr>
          <w:spacing w:val="-4"/>
        </w:rPr>
        <w:t xml:space="preserve"> </w:t>
      </w:r>
      <w:r>
        <w:t>представитель</w:t>
      </w:r>
      <w:r>
        <w:rPr>
          <w:spacing w:val="-4"/>
        </w:rPr>
        <w:t xml:space="preserve"> </w:t>
      </w:r>
      <w:r>
        <w:rPr>
          <w:spacing w:val="-2"/>
        </w:rPr>
        <w:t>(опекун)</w:t>
      </w:r>
    </w:p>
    <w:p w14:paraId="22DFC673">
      <w:pPr>
        <w:spacing w:before="0" w:line="183" w:lineRule="exact"/>
        <w:ind w:left="4" w:right="801" w:firstLine="0"/>
        <w:jc w:val="center"/>
        <w:rPr>
          <w:b/>
          <w:sz w:val="16"/>
        </w:rPr>
      </w:pPr>
      <w:r>
        <w:rPr>
          <w:sz w:val="16"/>
        </w:rPr>
        <w:t>Законный</w:t>
      </w:r>
      <w:r>
        <w:rPr>
          <w:spacing w:val="-8"/>
          <w:sz w:val="16"/>
        </w:rPr>
        <w:t xml:space="preserve"> </w:t>
      </w:r>
      <w:r>
        <w:rPr>
          <w:sz w:val="16"/>
        </w:rPr>
        <w:t>представитель:</w:t>
      </w:r>
      <w:r>
        <w:rPr>
          <w:spacing w:val="-6"/>
          <w:sz w:val="16"/>
        </w:rPr>
        <w:t xml:space="preserve"> </w:t>
      </w:r>
    </w:p>
    <w:p w14:paraId="116DFA88">
      <w:pPr>
        <w:spacing w:before="0"/>
        <w:ind w:left="4" w:right="801" w:firstLine="0"/>
        <w:jc w:val="center"/>
        <w:rPr>
          <w:b/>
          <w:sz w:val="16"/>
        </w:rPr>
      </w:pPr>
      <w:r>
        <w:rPr>
          <w:sz w:val="16"/>
        </w:rPr>
        <w:t>число,</w:t>
      </w:r>
      <w:r>
        <w:rPr>
          <w:spacing w:val="-4"/>
          <w:sz w:val="16"/>
        </w:rPr>
        <w:t xml:space="preserve"> </w:t>
      </w:r>
      <w:r>
        <w:rPr>
          <w:sz w:val="16"/>
        </w:rPr>
        <w:t>месяц,</w:t>
      </w:r>
      <w:r>
        <w:rPr>
          <w:spacing w:val="-4"/>
          <w:sz w:val="16"/>
        </w:rPr>
        <w:t xml:space="preserve"> </w:t>
      </w:r>
      <w:r>
        <w:rPr>
          <w:sz w:val="16"/>
        </w:rPr>
        <w:t>год</w:t>
      </w:r>
      <w:r>
        <w:rPr>
          <w:spacing w:val="-7"/>
          <w:sz w:val="16"/>
        </w:rPr>
        <w:t xml:space="preserve"> </w:t>
      </w:r>
      <w:r>
        <w:rPr>
          <w:sz w:val="16"/>
        </w:rPr>
        <w:t>рождения</w:t>
      </w:r>
      <w:r>
        <w:rPr>
          <w:spacing w:val="-4"/>
          <w:sz w:val="16"/>
        </w:rPr>
        <w:t xml:space="preserve"> </w:t>
      </w:r>
    </w:p>
    <w:p w14:paraId="7F2D6AE1">
      <w:pPr>
        <w:spacing w:before="184"/>
        <w:ind w:left="1" w:right="801" w:firstLine="0"/>
        <w:jc w:val="center"/>
        <w:rPr>
          <w:b/>
          <w:sz w:val="16"/>
        </w:rPr>
      </w:pPr>
      <w:r>
        <w:rPr>
          <w:sz w:val="16"/>
        </w:rPr>
        <w:t>Документ</w:t>
      </w:r>
      <w:r>
        <w:rPr>
          <w:spacing w:val="-7"/>
          <w:sz w:val="16"/>
        </w:rPr>
        <w:t xml:space="preserve"> </w:t>
      </w:r>
      <w:r>
        <w:rPr>
          <w:sz w:val="16"/>
        </w:rPr>
        <w:t>удостоверяющий</w:t>
      </w:r>
      <w:r>
        <w:rPr>
          <w:spacing w:val="-8"/>
          <w:sz w:val="16"/>
        </w:rPr>
        <w:t xml:space="preserve"> </w:t>
      </w:r>
      <w:r>
        <w:rPr>
          <w:sz w:val="16"/>
        </w:rPr>
        <w:t>личность:</w:t>
      </w:r>
      <w:r>
        <w:rPr>
          <w:spacing w:val="-9"/>
          <w:sz w:val="16"/>
        </w:rPr>
        <w:t xml:space="preserve"> </w:t>
      </w:r>
      <w:r>
        <w:rPr>
          <w:sz w:val="16"/>
        </w:rPr>
        <w:t>(законного</w:t>
      </w:r>
      <w:r>
        <w:rPr>
          <w:spacing w:val="-10"/>
          <w:sz w:val="16"/>
        </w:rPr>
        <w:t xml:space="preserve"> </w:t>
      </w:r>
      <w:r>
        <w:rPr>
          <w:sz w:val="16"/>
        </w:rPr>
        <w:t>представителя</w:t>
      </w:r>
      <w:r>
        <w:rPr>
          <w:spacing w:val="40"/>
          <w:sz w:val="16"/>
        </w:rPr>
        <w:t xml:space="preserve"> </w:t>
      </w:r>
      <w:r>
        <w:rPr>
          <w:sz w:val="16"/>
        </w:rPr>
        <w:t xml:space="preserve">(опекуна): </w:t>
      </w:r>
    </w:p>
    <w:p w14:paraId="2E4E7C24">
      <w:pPr>
        <w:spacing w:before="0" w:line="183" w:lineRule="exact"/>
        <w:ind w:left="3" w:right="801" w:firstLine="0"/>
        <w:jc w:val="center"/>
        <w:rPr>
          <w:b/>
          <w:sz w:val="16"/>
        </w:rPr>
      </w:pPr>
      <w:r>
        <w:rPr>
          <w:sz w:val="16"/>
        </w:rPr>
        <w:t>Адрес:</w:t>
      </w:r>
      <w:r>
        <w:rPr>
          <w:b/>
          <w:spacing w:val="-10"/>
          <w:sz w:val="16"/>
          <w:u w:val="single"/>
        </w:rPr>
        <w:t xml:space="preserve"> </w:t>
      </w:r>
      <w:r>
        <w:rPr>
          <w:b/>
          <w:spacing w:val="-2"/>
          <w:sz w:val="16"/>
          <w:u w:val="single"/>
        </w:rPr>
        <w:t>Россия</w:t>
      </w:r>
    </w:p>
    <w:p w14:paraId="694662B7">
      <w:pPr>
        <w:pStyle w:val="7"/>
        <w:spacing w:before="2"/>
        <w:ind w:left="0"/>
        <w:jc w:val="left"/>
        <w:rPr>
          <w:b/>
          <w:sz w:val="16"/>
        </w:rPr>
      </w:pPr>
    </w:p>
    <w:p w14:paraId="346CFFE6">
      <w:pPr>
        <w:spacing w:before="0"/>
        <w:ind w:left="1130" w:right="1927" w:hanging="3"/>
        <w:jc w:val="center"/>
        <w:rPr>
          <w:sz w:val="16"/>
        </w:rPr>
      </w:pPr>
      <w:r>
        <w:rPr>
          <w:sz w:val="16"/>
        </w:rPr>
        <w:t xml:space="preserve">Пациент: </w:t>
      </w:r>
    </w:p>
    <w:p w14:paraId="789AE677">
      <w:pPr>
        <w:spacing w:before="0"/>
        <w:ind w:left="1130" w:right="1927" w:hanging="3"/>
        <w:jc w:val="center"/>
        <w:rPr>
          <w:b/>
          <w:sz w:val="16"/>
        </w:rPr>
      </w:pPr>
      <w:bookmarkStart w:id="0" w:name="_GoBack"/>
      <w:bookmarkEnd w:id="0"/>
      <w:r>
        <w:rPr>
          <w:sz w:val="16"/>
        </w:rPr>
        <w:t>число,</w:t>
      </w:r>
      <w:r>
        <w:rPr>
          <w:spacing w:val="-8"/>
          <w:sz w:val="16"/>
        </w:rPr>
        <w:t xml:space="preserve"> </w:t>
      </w:r>
      <w:r>
        <w:rPr>
          <w:sz w:val="16"/>
        </w:rPr>
        <w:t>месяц,</w:t>
      </w:r>
      <w:r>
        <w:rPr>
          <w:spacing w:val="-8"/>
          <w:sz w:val="16"/>
        </w:rPr>
        <w:t xml:space="preserve"> </w:t>
      </w:r>
      <w:r>
        <w:rPr>
          <w:sz w:val="16"/>
        </w:rPr>
        <w:t>год</w:t>
      </w:r>
      <w:r>
        <w:rPr>
          <w:spacing w:val="-10"/>
          <w:sz w:val="16"/>
        </w:rPr>
        <w:t xml:space="preserve"> </w:t>
      </w:r>
      <w:r>
        <w:rPr>
          <w:sz w:val="16"/>
        </w:rPr>
        <w:t>рождения</w:t>
      </w:r>
      <w:r>
        <w:rPr>
          <w:spacing w:val="-9"/>
          <w:sz w:val="16"/>
        </w:rPr>
        <w:t xml:space="preserve"> </w:t>
      </w:r>
    </w:p>
    <w:p w14:paraId="70782F56">
      <w:pPr>
        <w:spacing w:after="0"/>
        <w:jc w:val="center"/>
        <w:rPr>
          <w:b/>
          <w:sz w:val="16"/>
        </w:rPr>
        <w:sectPr>
          <w:type w:val="continuous"/>
          <w:pgSz w:w="11910" w:h="16840"/>
          <w:pgMar w:top="340" w:right="283" w:bottom="280" w:left="850" w:header="720" w:footer="720" w:gutter="0"/>
          <w:cols w:equalWidth="0" w:num="2">
            <w:col w:w="4302" w:space="756"/>
            <w:col w:w="5719"/>
          </w:cols>
        </w:sectPr>
      </w:pPr>
    </w:p>
    <w:p w14:paraId="494D45F4">
      <w:pPr>
        <w:pStyle w:val="7"/>
        <w:ind w:left="0"/>
        <w:jc w:val="left"/>
        <w:rPr>
          <w:b/>
          <w:sz w:val="8"/>
        </w:rPr>
      </w:pPr>
    </w:p>
    <w:p w14:paraId="67D781D5">
      <w:pPr>
        <w:pStyle w:val="7"/>
        <w:ind w:left="0"/>
        <w:jc w:val="left"/>
        <w:rPr>
          <w:b/>
          <w:sz w:val="8"/>
        </w:rPr>
      </w:pPr>
    </w:p>
    <w:p w14:paraId="209835D6">
      <w:pPr>
        <w:pStyle w:val="7"/>
        <w:ind w:left="0"/>
        <w:jc w:val="left"/>
        <w:rPr>
          <w:b/>
          <w:sz w:val="8"/>
        </w:rPr>
      </w:pPr>
    </w:p>
    <w:p w14:paraId="3719A1B6">
      <w:pPr>
        <w:pStyle w:val="7"/>
        <w:ind w:left="0"/>
        <w:jc w:val="left"/>
        <w:rPr>
          <w:b/>
          <w:sz w:val="8"/>
        </w:rPr>
      </w:pPr>
    </w:p>
    <w:p w14:paraId="070733CF">
      <w:pPr>
        <w:pStyle w:val="7"/>
        <w:spacing w:before="16"/>
        <w:ind w:left="0"/>
        <w:jc w:val="left"/>
        <w:rPr>
          <w:b/>
          <w:sz w:val="8"/>
        </w:rPr>
      </w:pPr>
    </w:p>
    <w:p w14:paraId="7502704D">
      <w:pPr>
        <w:spacing w:before="0" w:line="240" w:lineRule="auto"/>
        <w:ind w:right="0"/>
        <w:rPr>
          <w:rFonts w:ascii="Times New Roman" w:hAnsi="Times New Roman" w:cs="Times New Roman"/>
          <w:sz w:val="10"/>
          <w:szCs w:val="17"/>
        </w:rPr>
      </w:pPr>
      <w:r>
        <w:rPr>
          <w:rFonts w:ascii="Times New Roman" w:hAnsi="Times New Roman" w:cs="Times New Roman"/>
          <w:sz w:val="10"/>
          <w:szCs w:val="17"/>
        </w:rPr>
        <w:t xml:space="preserve">Лицензия </w:t>
      </w:r>
      <w:r>
        <w:rPr>
          <w:rFonts w:ascii="Times New Roman" w:hAnsi="Times New Roman" w:cs="Times New Roman"/>
          <w:sz w:val="10"/>
          <w:szCs w:val="17"/>
        </w:rPr>
        <w:fldChar w:fldCharType="begin">
          <w:ffData>
            <w:name w:val="MEDORG_LICENSE"/>
            <w:enabled/>
            <w:calcOnExit w:val="0"/>
            <w:textInput>
              <w:default w:val="MEDORG_LICENSE"/>
            </w:textInput>
          </w:ffData>
        </w:fldChar>
      </w:r>
      <w:r>
        <w:rPr>
          <w:rFonts w:ascii="Times New Roman" w:hAnsi="Times New Roman" w:cs="Times New Roman"/>
          <w:sz w:val="10"/>
          <w:szCs w:val="17"/>
        </w:rPr>
        <w:instrText xml:space="preserve"> FORMTEXT </w:instrText>
      </w:r>
      <w:r>
        <w:rPr>
          <w:rFonts w:ascii="Times New Roman" w:hAnsi="Times New Roman" w:cs="Times New Roman"/>
          <w:sz w:val="10"/>
          <w:szCs w:val="17"/>
        </w:rPr>
        <w:fldChar w:fldCharType="separate"/>
      </w:r>
      <w:r>
        <w:rPr>
          <w:rFonts w:ascii="Times New Roman" w:hAnsi="Times New Roman" w:cs="Times New Roman"/>
          <w:sz w:val="10"/>
          <w:szCs w:val="17"/>
        </w:rPr>
        <w:t>MEDORG_LICENSE</w:t>
      </w:r>
      <w:r>
        <w:rPr>
          <w:rFonts w:ascii="Times New Roman" w:hAnsi="Times New Roman" w:cs="Times New Roman"/>
          <w:sz w:val="10"/>
          <w:szCs w:val="17"/>
        </w:rPr>
        <w:fldChar w:fldCharType="end"/>
      </w:r>
      <w:r>
        <w:rPr>
          <w:rFonts w:ascii="Times New Roman" w:hAnsi="Times New Roman" w:cs="Times New Roman"/>
          <w:sz w:val="10"/>
          <w:szCs w:val="17"/>
        </w:rPr>
        <w:t>г. выдана Управлением здравоохранения Липецкой области, адрес: 398050, г. Липецк, ул. Зегеля д.6, тел.(4742) 23-80-02. Лицензия выдана на срок: бессрочно.</w:t>
      </w:r>
    </w:p>
    <w:p w14:paraId="5259B760">
      <w:pPr>
        <w:spacing w:before="0" w:line="240" w:lineRule="auto"/>
        <w:ind w:right="0"/>
        <w:rPr>
          <w:rFonts w:ascii="Times New Roman" w:hAnsi="Times New Roman" w:cs="Times New Roman"/>
          <w:sz w:val="10"/>
        </w:rPr>
      </w:pPr>
      <w:r>
        <w:rPr>
          <w:rFonts w:ascii="Times New Roman" w:hAnsi="Times New Roman" w:cs="Times New Roman"/>
          <w:sz w:val="10"/>
          <w:szCs w:val="17"/>
        </w:rPr>
        <w:t>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1) при оказании первичной доврачебной медико-санитарной помощи в амбулаторных условиях по:- акушерскому делу;- сестринскому делу;- сестринскому делу в педиатрии;- функциональной диагностике; 2) при оказании первичной врачебной медико-санитарной помощи в амбулаторных условиях по:- педиатрии;- терапии; 4) при оказании первичной специализированной медико-санитарной помощи в амбулаторных условиях по: - акушерству и гинекологии (за исключением использования вспомогательных репродуктивных технологий и искусственного прерывания беременности);- аллергологии и иммунологии;- организации здравоохранения и общественному здоровью; - сердечно-сосудистой хирургии.- ультразвуковой диагностике;- урологии. При проведении медицинских осмотров, медицинских освидетельствований и медицинских экспертиз организуются и выполняются следующие работы (услуги): при проведении медицинских экспертиз по: экспертизе временной нетрудоспособности.</w:t>
      </w:r>
    </w:p>
    <w:p w14:paraId="3698CCB7">
      <w:pPr>
        <w:spacing w:before="0"/>
        <w:ind w:left="143" w:right="136" w:firstLine="0"/>
        <w:jc w:val="both"/>
        <w:rPr>
          <w:sz w:val="8"/>
        </w:rPr>
      </w:pPr>
    </w:p>
    <w:sectPr>
      <w:type w:val="continuous"/>
      <w:pgSz w:w="11910" w:h="16840"/>
      <w:pgMar w:top="340" w:right="283" w:bottom="280" w:left="85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decorative"/>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 w:name="Arial Unicode MS">
    <w:panose1 w:val="020B0604020202020204"/>
    <w:charset w:val="80"/>
    <w:family w:val="swiss"/>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7"/>
      <w:numFmt w:val="decimal"/>
      <w:lvlText w:val="%1"/>
      <w:lvlJc w:val="left"/>
      <w:pPr>
        <w:ind w:left="143" w:hanging="709"/>
        <w:jc w:val="left"/>
      </w:pPr>
      <w:rPr>
        <w:rFonts w:hint="default"/>
        <w:lang w:val="ru-RU" w:eastAsia="en-US" w:bidi="ar-SA"/>
      </w:rPr>
    </w:lvl>
    <w:lvl w:ilvl="1" w:tentative="0">
      <w:start w:val="1"/>
      <w:numFmt w:val="decimal"/>
      <w:lvlText w:val="%1.%2."/>
      <w:lvlJc w:val="left"/>
      <w:pPr>
        <w:ind w:left="143" w:hanging="709"/>
        <w:jc w:val="left"/>
      </w:pPr>
      <w:rPr>
        <w:rFonts w:hint="default" w:ascii="Times New Roman" w:hAnsi="Times New Roman" w:eastAsia="Times New Roman" w:cs="Times New Roman"/>
        <w:b w:val="0"/>
        <w:bCs w:val="0"/>
        <w:i w:val="0"/>
        <w:iCs w:val="0"/>
        <w:spacing w:val="-2"/>
        <w:w w:val="100"/>
        <w:sz w:val="17"/>
        <w:szCs w:val="17"/>
        <w:lang w:val="ru-RU" w:eastAsia="en-US" w:bidi="ar-SA"/>
      </w:rPr>
    </w:lvl>
    <w:lvl w:ilvl="2" w:tentative="0">
      <w:start w:val="0"/>
      <w:numFmt w:val="bullet"/>
      <w:lvlText w:val="•"/>
      <w:lvlJc w:val="left"/>
      <w:pPr>
        <w:ind w:left="2266" w:hanging="709"/>
      </w:pPr>
      <w:rPr>
        <w:rFonts w:hint="default"/>
        <w:lang w:val="ru-RU" w:eastAsia="en-US" w:bidi="ar-SA"/>
      </w:rPr>
    </w:lvl>
    <w:lvl w:ilvl="3" w:tentative="0">
      <w:start w:val="0"/>
      <w:numFmt w:val="bullet"/>
      <w:lvlText w:val="•"/>
      <w:lvlJc w:val="left"/>
      <w:pPr>
        <w:ind w:left="3330" w:hanging="709"/>
      </w:pPr>
      <w:rPr>
        <w:rFonts w:hint="default"/>
        <w:lang w:val="ru-RU" w:eastAsia="en-US" w:bidi="ar-SA"/>
      </w:rPr>
    </w:lvl>
    <w:lvl w:ilvl="4" w:tentative="0">
      <w:start w:val="0"/>
      <w:numFmt w:val="bullet"/>
      <w:lvlText w:val="•"/>
      <w:lvlJc w:val="left"/>
      <w:pPr>
        <w:ind w:left="4393" w:hanging="709"/>
      </w:pPr>
      <w:rPr>
        <w:rFonts w:hint="default"/>
        <w:lang w:val="ru-RU" w:eastAsia="en-US" w:bidi="ar-SA"/>
      </w:rPr>
    </w:lvl>
    <w:lvl w:ilvl="5" w:tentative="0">
      <w:start w:val="0"/>
      <w:numFmt w:val="bullet"/>
      <w:lvlText w:val="•"/>
      <w:lvlJc w:val="left"/>
      <w:pPr>
        <w:ind w:left="5456" w:hanging="709"/>
      </w:pPr>
      <w:rPr>
        <w:rFonts w:hint="default"/>
        <w:lang w:val="ru-RU" w:eastAsia="en-US" w:bidi="ar-SA"/>
      </w:rPr>
    </w:lvl>
    <w:lvl w:ilvl="6" w:tentative="0">
      <w:start w:val="0"/>
      <w:numFmt w:val="bullet"/>
      <w:lvlText w:val="•"/>
      <w:lvlJc w:val="left"/>
      <w:pPr>
        <w:ind w:left="6520" w:hanging="709"/>
      </w:pPr>
      <w:rPr>
        <w:rFonts w:hint="default"/>
        <w:lang w:val="ru-RU" w:eastAsia="en-US" w:bidi="ar-SA"/>
      </w:rPr>
    </w:lvl>
    <w:lvl w:ilvl="7" w:tentative="0">
      <w:start w:val="0"/>
      <w:numFmt w:val="bullet"/>
      <w:lvlText w:val="•"/>
      <w:lvlJc w:val="left"/>
      <w:pPr>
        <w:ind w:left="7583" w:hanging="709"/>
      </w:pPr>
      <w:rPr>
        <w:rFonts w:hint="default"/>
        <w:lang w:val="ru-RU" w:eastAsia="en-US" w:bidi="ar-SA"/>
      </w:rPr>
    </w:lvl>
    <w:lvl w:ilvl="8" w:tentative="0">
      <w:start w:val="0"/>
      <w:numFmt w:val="bullet"/>
      <w:lvlText w:val="•"/>
      <w:lvlJc w:val="left"/>
      <w:pPr>
        <w:ind w:left="8646" w:hanging="709"/>
      </w:pPr>
      <w:rPr>
        <w:rFonts w:hint="default"/>
        <w:lang w:val="ru-RU" w:eastAsia="en-US" w:bidi="ar-SA"/>
      </w:rPr>
    </w:lvl>
  </w:abstractNum>
  <w:abstractNum w:abstractNumId="1">
    <w:nsid w:val="B5E306ED"/>
    <w:multiLevelType w:val="multilevel"/>
    <w:tmpl w:val="B5E306ED"/>
    <w:lvl w:ilvl="0" w:tentative="0">
      <w:start w:val="3"/>
      <w:numFmt w:val="decimal"/>
      <w:lvlText w:val="%1"/>
      <w:lvlJc w:val="left"/>
      <w:pPr>
        <w:ind w:left="143" w:hanging="385"/>
        <w:jc w:val="left"/>
      </w:pPr>
      <w:rPr>
        <w:rFonts w:hint="default"/>
        <w:lang w:val="ru-RU" w:eastAsia="en-US" w:bidi="ar-SA"/>
      </w:rPr>
    </w:lvl>
    <w:lvl w:ilvl="1" w:tentative="0">
      <w:start w:val="3"/>
      <w:numFmt w:val="decimal"/>
      <w:lvlText w:val="%1.%2"/>
      <w:lvlJc w:val="left"/>
      <w:pPr>
        <w:ind w:left="143" w:hanging="385"/>
        <w:jc w:val="left"/>
      </w:pPr>
      <w:rPr>
        <w:rFonts w:hint="default"/>
        <w:lang w:val="ru-RU" w:eastAsia="en-US" w:bidi="ar-SA"/>
      </w:rPr>
    </w:lvl>
    <w:lvl w:ilvl="2" w:tentative="0">
      <w:start w:val="1"/>
      <w:numFmt w:val="decimal"/>
      <w:lvlText w:val="%1.%2.%3."/>
      <w:lvlJc w:val="left"/>
      <w:pPr>
        <w:ind w:left="143" w:hanging="385"/>
        <w:jc w:val="left"/>
      </w:pPr>
      <w:rPr>
        <w:rFonts w:hint="default"/>
        <w:spacing w:val="-2"/>
        <w:w w:val="97"/>
        <w:lang w:val="ru-RU" w:eastAsia="en-US" w:bidi="ar-SA"/>
      </w:rPr>
    </w:lvl>
    <w:lvl w:ilvl="3" w:tentative="0">
      <w:start w:val="0"/>
      <w:numFmt w:val="bullet"/>
      <w:lvlText w:val="•"/>
      <w:lvlJc w:val="left"/>
      <w:pPr>
        <w:ind w:left="3330" w:hanging="385"/>
      </w:pPr>
      <w:rPr>
        <w:rFonts w:hint="default"/>
        <w:lang w:val="ru-RU" w:eastAsia="en-US" w:bidi="ar-SA"/>
      </w:rPr>
    </w:lvl>
    <w:lvl w:ilvl="4" w:tentative="0">
      <w:start w:val="0"/>
      <w:numFmt w:val="bullet"/>
      <w:lvlText w:val="•"/>
      <w:lvlJc w:val="left"/>
      <w:pPr>
        <w:ind w:left="4393" w:hanging="385"/>
      </w:pPr>
      <w:rPr>
        <w:rFonts w:hint="default"/>
        <w:lang w:val="ru-RU" w:eastAsia="en-US" w:bidi="ar-SA"/>
      </w:rPr>
    </w:lvl>
    <w:lvl w:ilvl="5" w:tentative="0">
      <w:start w:val="0"/>
      <w:numFmt w:val="bullet"/>
      <w:lvlText w:val="•"/>
      <w:lvlJc w:val="left"/>
      <w:pPr>
        <w:ind w:left="5456" w:hanging="385"/>
      </w:pPr>
      <w:rPr>
        <w:rFonts w:hint="default"/>
        <w:lang w:val="ru-RU" w:eastAsia="en-US" w:bidi="ar-SA"/>
      </w:rPr>
    </w:lvl>
    <w:lvl w:ilvl="6" w:tentative="0">
      <w:start w:val="0"/>
      <w:numFmt w:val="bullet"/>
      <w:lvlText w:val="•"/>
      <w:lvlJc w:val="left"/>
      <w:pPr>
        <w:ind w:left="6520" w:hanging="385"/>
      </w:pPr>
      <w:rPr>
        <w:rFonts w:hint="default"/>
        <w:lang w:val="ru-RU" w:eastAsia="en-US" w:bidi="ar-SA"/>
      </w:rPr>
    </w:lvl>
    <w:lvl w:ilvl="7" w:tentative="0">
      <w:start w:val="0"/>
      <w:numFmt w:val="bullet"/>
      <w:lvlText w:val="•"/>
      <w:lvlJc w:val="left"/>
      <w:pPr>
        <w:ind w:left="7583" w:hanging="385"/>
      </w:pPr>
      <w:rPr>
        <w:rFonts w:hint="default"/>
        <w:lang w:val="ru-RU" w:eastAsia="en-US" w:bidi="ar-SA"/>
      </w:rPr>
    </w:lvl>
    <w:lvl w:ilvl="8" w:tentative="0">
      <w:start w:val="0"/>
      <w:numFmt w:val="bullet"/>
      <w:lvlText w:val="•"/>
      <w:lvlJc w:val="left"/>
      <w:pPr>
        <w:ind w:left="8646" w:hanging="385"/>
      </w:pPr>
      <w:rPr>
        <w:rFonts w:hint="default"/>
        <w:lang w:val="ru-RU" w:eastAsia="en-US" w:bidi="ar-SA"/>
      </w:rPr>
    </w:lvl>
  </w:abstractNum>
  <w:abstractNum w:abstractNumId="2">
    <w:nsid w:val="BF205925"/>
    <w:multiLevelType w:val="multilevel"/>
    <w:tmpl w:val="BF205925"/>
    <w:lvl w:ilvl="0" w:tentative="0">
      <w:start w:val="3"/>
      <w:numFmt w:val="decimal"/>
      <w:lvlText w:val="%1"/>
      <w:lvlJc w:val="left"/>
      <w:pPr>
        <w:ind w:left="568" w:hanging="426"/>
        <w:jc w:val="left"/>
      </w:pPr>
      <w:rPr>
        <w:rFonts w:hint="default"/>
        <w:lang w:val="ru-RU" w:eastAsia="en-US" w:bidi="ar-SA"/>
      </w:rPr>
    </w:lvl>
    <w:lvl w:ilvl="1" w:tentative="0">
      <w:start w:val="2"/>
      <w:numFmt w:val="decimal"/>
      <w:lvlText w:val="%1.%2"/>
      <w:lvlJc w:val="left"/>
      <w:pPr>
        <w:ind w:left="568" w:hanging="426"/>
        <w:jc w:val="left"/>
      </w:pPr>
      <w:rPr>
        <w:rFonts w:hint="default"/>
        <w:lang w:val="ru-RU" w:eastAsia="en-US" w:bidi="ar-SA"/>
      </w:rPr>
    </w:lvl>
    <w:lvl w:ilvl="2" w:tentative="0">
      <w:start w:val="1"/>
      <w:numFmt w:val="decimal"/>
      <w:lvlText w:val="%1.%2.%3."/>
      <w:lvlJc w:val="left"/>
      <w:pPr>
        <w:ind w:left="568" w:hanging="426"/>
        <w:jc w:val="left"/>
      </w:pPr>
      <w:rPr>
        <w:rFonts w:hint="default" w:ascii="Times New Roman" w:hAnsi="Times New Roman" w:eastAsia="Times New Roman" w:cs="Times New Roman"/>
        <w:b w:val="0"/>
        <w:bCs w:val="0"/>
        <w:i w:val="0"/>
        <w:iCs w:val="0"/>
        <w:spacing w:val="-2"/>
        <w:w w:val="100"/>
        <w:sz w:val="17"/>
        <w:szCs w:val="17"/>
        <w:lang w:val="ru-RU" w:eastAsia="en-US" w:bidi="ar-SA"/>
      </w:rPr>
    </w:lvl>
    <w:lvl w:ilvl="3" w:tentative="0">
      <w:start w:val="0"/>
      <w:numFmt w:val="bullet"/>
      <w:lvlText w:val=""/>
      <w:lvlJc w:val="left"/>
      <w:pPr>
        <w:ind w:left="143" w:hanging="428"/>
      </w:pPr>
      <w:rPr>
        <w:rFonts w:hint="default" w:ascii="Symbol" w:hAnsi="Symbol" w:eastAsia="Symbol" w:cs="Symbol"/>
        <w:b w:val="0"/>
        <w:bCs w:val="0"/>
        <w:i w:val="0"/>
        <w:iCs w:val="0"/>
        <w:spacing w:val="0"/>
        <w:w w:val="100"/>
        <w:sz w:val="17"/>
        <w:szCs w:val="17"/>
        <w:lang w:val="ru-RU" w:eastAsia="en-US" w:bidi="ar-SA"/>
      </w:rPr>
    </w:lvl>
    <w:lvl w:ilvl="4" w:tentative="0">
      <w:start w:val="0"/>
      <w:numFmt w:val="bullet"/>
      <w:lvlText w:val="•"/>
      <w:lvlJc w:val="left"/>
      <w:pPr>
        <w:ind w:left="3964" w:hanging="428"/>
      </w:pPr>
      <w:rPr>
        <w:rFonts w:hint="default"/>
        <w:lang w:val="ru-RU" w:eastAsia="en-US" w:bidi="ar-SA"/>
      </w:rPr>
    </w:lvl>
    <w:lvl w:ilvl="5" w:tentative="0">
      <w:start w:val="0"/>
      <w:numFmt w:val="bullet"/>
      <w:lvlText w:val="•"/>
      <w:lvlJc w:val="left"/>
      <w:pPr>
        <w:ind w:left="5099" w:hanging="428"/>
      </w:pPr>
      <w:rPr>
        <w:rFonts w:hint="default"/>
        <w:lang w:val="ru-RU" w:eastAsia="en-US" w:bidi="ar-SA"/>
      </w:rPr>
    </w:lvl>
    <w:lvl w:ilvl="6" w:tentative="0">
      <w:start w:val="0"/>
      <w:numFmt w:val="bullet"/>
      <w:lvlText w:val="•"/>
      <w:lvlJc w:val="left"/>
      <w:pPr>
        <w:ind w:left="6234" w:hanging="428"/>
      </w:pPr>
      <w:rPr>
        <w:rFonts w:hint="default"/>
        <w:lang w:val="ru-RU" w:eastAsia="en-US" w:bidi="ar-SA"/>
      </w:rPr>
    </w:lvl>
    <w:lvl w:ilvl="7" w:tentative="0">
      <w:start w:val="0"/>
      <w:numFmt w:val="bullet"/>
      <w:lvlText w:val="•"/>
      <w:lvlJc w:val="left"/>
      <w:pPr>
        <w:ind w:left="7368" w:hanging="428"/>
      </w:pPr>
      <w:rPr>
        <w:rFonts w:hint="default"/>
        <w:lang w:val="ru-RU" w:eastAsia="en-US" w:bidi="ar-SA"/>
      </w:rPr>
    </w:lvl>
    <w:lvl w:ilvl="8" w:tentative="0">
      <w:start w:val="0"/>
      <w:numFmt w:val="bullet"/>
      <w:lvlText w:val="•"/>
      <w:lvlJc w:val="left"/>
      <w:pPr>
        <w:ind w:left="8503" w:hanging="428"/>
      </w:pPr>
      <w:rPr>
        <w:rFonts w:hint="default"/>
        <w:lang w:val="ru-RU" w:eastAsia="en-US" w:bidi="ar-SA"/>
      </w:rPr>
    </w:lvl>
  </w:abstractNum>
  <w:abstractNum w:abstractNumId="3">
    <w:nsid w:val="CF092B84"/>
    <w:multiLevelType w:val="multilevel"/>
    <w:tmpl w:val="CF092B84"/>
    <w:lvl w:ilvl="0" w:tentative="0">
      <w:start w:val="3"/>
      <w:numFmt w:val="decimal"/>
      <w:lvlText w:val="%1"/>
      <w:lvlJc w:val="left"/>
      <w:pPr>
        <w:ind w:left="427" w:hanging="284"/>
        <w:jc w:val="left"/>
      </w:pPr>
      <w:rPr>
        <w:rFonts w:hint="default"/>
        <w:lang w:val="ru-RU" w:eastAsia="en-US" w:bidi="ar-SA"/>
      </w:rPr>
    </w:lvl>
    <w:lvl w:ilvl="1" w:tentative="0">
      <w:start w:val="1"/>
      <w:numFmt w:val="decimal"/>
      <w:lvlText w:val="%1.%2."/>
      <w:lvlJc w:val="left"/>
      <w:pPr>
        <w:ind w:left="427" w:hanging="284"/>
        <w:jc w:val="left"/>
      </w:pPr>
      <w:rPr>
        <w:rFonts w:hint="default" w:ascii="Times New Roman" w:hAnsi="Times New Roman" w:eastAsia="Times New Roman" w:cs="Times New Roman"/>
        <w:b w:val="0"/>
        <w:bCs w:val="0"/>
        <w:i w:val="0"/>
        <w:iCs w:val="0"/>
        <w:spacing w:val="-2"/>
        <w:w w:val="100"/>
        <w:sz w:val="17"/>
        <w:szCs w:val="17"/>
        <w:lang w:val="ru-RU" w:eastAsia="en-US" w:bidi="ar-SA"/>
      </w:rPr>
    </w:lvl>
    <w:lvl w:ilvl="2" w:tentative="0">
      <w:start w:val="1"/>
      <w:numFmt w:val="decimal"/>
      <w:lvlText w:val="%1.%2.%3."/>
      <w:lvlJc w:val="left"/>
      <w:pPr>
        <w:ind w:left="143" w:hanging="418"/>
        <w:jc w:val="left"/>
      </w:pPr>
      <w:rPr>
        <w:rFonts w:hint="default" w:ascii="Times New Roman" w:hAnsi="Times New Roman" w:eastAsia="Times New Roman" w:cs="Times New Roman"/>
        <w:b w:val="0"/>
        <w:bCs w:val="0"/>
        <w:i w:val="0"/>
        <w:iCs w:val="0"/>
        <w:spacing w:val="-2"/>
        <w:w w:val="100"/>
        <w:sz w:val="17"/>
        <w:szCs w:val="17"/>
        <w:lang w:val="ru-RU" w:eastAsia="en-US" w:bidi="ar-SA"/>
      </w:rPr>
    </w:lvl>
    <w:lvl w:ilvl="3" w:tentative="0">
      <w:start w:val="0"/>
      <w:numFmt w:val="bullet"/>
      <w:lvlText w:val="•"/>
      <w:lvlJc w:val="left"/>
      <w:pPr>
        <w:ind w:left="2720" w:hanging="418"/>
      </w:pPr>
      <w:rPr>
        <w:rFonts w:hint="default"/>
        <w:lang w:val="ru-RU" w:eastAsia="en-US" w:bidi="ar-SA"/>
      </w:rPr>
    </w:lvl>
    <w:lvl w:ilvl="4" w:tentative="0">
      <w:start w:val="0"/>
      <w:numFmt w:val="bullet"/>
      <w:lvlText w:val="•"/>
      <w:lvlJc w:val="left"/>
      <w:pPr>
        <w:ind w:left="3871" w:hanging="418"/>
      </w:pPr>
      <w:rPr>
        <w:rFonts w:hint="default"/>
        <w:lang w:val="ru-RU" w:eastAsia="en-US" w:bidi="ar-SA"/>
      </w:rPr>
    </w:lvl>
    <w:lvl w:ilvl="5" w:tentative="0">
      <w:start w:val="0"/>
      <w:numFmt w:val="bullet"/>
      <w:lvlText w:val="•"/>
      <w:lvlJc w:val="left"/>
      <w:pPr>
        <w:ind w:left="5021" w:hanging="418"/>
      </w:pPr>
      <w:rPr>
        <w:rFonts w:hint="default"/>
        <w:lang w:val="ru-RU" w:eastAsia="en-US" w:bidi="ar-SA"/>
      </w:rPr>
    </w:lvl>
    <w:lvl w:ilvl="6" w:tentative="0">
      <w:start w:val="0"/>
      <w:numFmt w:val="bullet"/>
      <w:lvlText w:val="•"/>
      <w:lvlJc w:val="left"/>
      <w:pPr>
        <w:ind w:left="6171" w:hanging="418"/>
      </w:pPr>
      <w:rPr>
        <w:rFonts w:hint="default"/>
        <w:lang w:val="ru-RU" w:eastAsia="en-US" w:bidi="ar-SA"/>
      </w:rPr>
    </w:lvl>
    <w:lvl w:ilvl="7" w:tentative="0">
      <w:start w:val="0"/>
      <w:numFmt w:val="bullet"/>
      <w:lvlText w:val="•"/>
      <w:lvlJc w:val="left"/>
      <w:pPr>
        <w:ind w:left="7322" w:hanging="418"/>
      </w:pPr>
      <w:rPr>
        <w:rFonts w:hint="default"/>
        <w:lang w:val="ru-RU" w:eastAsia="en-US" w:bidi="ar-SA"/>
      </w:rPr>
    </w:lvl>
    <w:lvl w:ilvl="8" w:tentative="0">
      <w:start w:val="0"/>
      <w:numFmt w:val="bullet"/>
      <w:lvlText w:val="•"/>
      <w:lvlJc w:val="left"/>
      <w:pPr>
        <w:ind w:left="8472" w:hanging="418"/>
      </w:pPr>
      <w:rPr>
        <w:rFonts w:hint="default"/>
        <w:lang w:val="ru-RU" w:eastAsia="en-US" w:bidi="ar-SA"/>
      </w:rPr>
    </w:lvl>
  </w:abstractNum>
  <w:abstractNum w:abstractNumId="4">
    <w:nsid w:val="0053208E"/>
    <w:multiLevelType w:val="multilevel"/>
    <w:tmpl w:val="0053208E"/>
    <w:lvl w:ilvl="0" w:tentative="0">
      <w:start w:val="1"/>
      <w:numFmt w:val="decimal"/>
      <w:lvlText w:val="%1."/>
      <w:lvlJc w:val="left"/>
      <w:pPr>
        <w:ind w:left="5045" w:hanging="708"/>
        <w:jc w:val="right"/>
      </w:pPr>
      <w:rPr>
        <w:rFonts w:hint="default"/>
        <w:spacing w:val="0"/>
        <w:w w:val="100"/>
        <w:lang w:val="ru-RU" w:eastAsia="en-US" w:bidi="ar-SA"/>
      </w:rPr>
    </w:lvl>
    <w:lvl w:ilvl="1" w:tentative="0">
      <w:start w:val="1"/>
      <w:numFmt w:val="decimal"/>
      <w:lvlText w:val="%1.%2"/>
      <w:lvlJc w:val="left"/>
      <w:pPr>
        <w:ind w:left="143" w:hanging="284"/>
        <w:jc w:val="left"/>
      </w:pPr>
      <w:rPr>
        <w:rFonts w:hint="default" w:ascii="Times New Roman" w:hAnsi="Times New Roman" w:eastAsia="Times New Roman" w:cs="Times New Roman"/>
        <w:b w:val="0"/>
        <w:bCs w:val="0"/>
        <w:i w:val="0"/>
        <w:iCs w:val="0"/>
        <w:spacing w:val="0"/>
        <w:w w:val="100"/>
        <w:sz w:val="17"/>
        <w:szCs w:val="17"/>
        <w:lang w:val="ru-RU" w:eastAsia="en-US" w:bidi="ar-SA"/>
      </w:rPr>
    </w:lvl>
    <w:lvl w:ilvl="2" w:tentative="0">
      <w:start w:val="1"/>
      <w:numFmt w:val="decimal"/>
      <w:lvlText w:val="%1.%2.%3."/>
      <w:lvlJc w:val="left"/>
      <w:pPr>
        <w:ind w:left="143" w:hanging="485"/>
        <w:jc w:val="left"/>
      </w:pPr>
      <w:rPr>
        <w:rFonts w:hint="default" w:ascii="Times New Roman" w:hAnsi="Times New Roman" w:eastAsia="Times New Roman" w:cs="Times New Roman"/>
        <w:b w:val="0"/>
        <w:bCs w:val="0"/>
        <w:i w:val="0"/>
        <w:iCs w:val="0"/>
        <w:spacing w:val="-2"/>
        <w:w w:val="100"/>
        <w:sz w:val="17"/>
        <w:szCs w:val="17"/>
        <w:lang w:val="ru-RU" w:eastAsia="en-US" w:bidi="ar-SA"/>
      </w:rPr>
    </w:lvl>
    <w:lvl w:ilvl="3" w:tentative="0">
      <w:start w:val="0"/>
      <w:numFmt w:val="bullet"/>
      <w:lvlText w:val="•"/>
      <w:lvlJc w:val="left"/>
      <w:pPr>
        <w:ind w:left="6314" w:hanging="485"/>
      </w:pPr>
      <w:rPr>
        <w:rFonts w:hint="default"/>
        <w:lang w:val="ru-RU" w:eastAsia="en-US" w:bidi="ar-SA"/>
      </w:rPr>
    </w:lvl>
    <w:lvl w:ilvl="4" w:tentative="0">
      <w:start w:val="0"/>
      <w:numFmt w:val="bullet"/>
      <w:lvlText w:val="•"/>
      <w:lvlJc w:val="left"/>
      <w:pPr>
        <w:ind w:left="6951" w:hanging="485"/>
      </w:pPr>
      <w:rPr>
        <w:rFonts w:hint="default"/>
        <w:lang w:val="ru-RU" w:eastAsia="en-US" w:bidi="ar-SA"/>
      </w:rPr>
    </w:lvl>
    <w:lvl w:ilvl="5" w:tentative="0">
      <w:start w:val="0"/>
      <w:numFmt w:val="bullet"/>
      <w:lvlText w:val="•"/>
      <w:lvlJc w:val="left"/>
      <w:pPr>
        <w:ind w:left="7588" w:hanging="485"/>
      </w:pPr>
      <w:rPr>
        <w:rFonts w:hint="default"/>
        <w:lang w:val="ru-RU" w:eastAsia="en-US" w:bidi="ar-SA"/>
      </w:rPr>
    </w:lvl>
    <w:lvl w:ilvl="6" w:tentative="0">
      <w:start w:val="0"/>
      <w:numFmt w:val="bullet"/>
      <w:lvlText w:val="•"/>
      <w:lvlJc w:val="left"/>
      <w:pPr>
        <w:ind w:left="8225" w:hanging="485"/>
      </w:pPr>
      <w:rPr>
        <w:rFonts w:hint="default"/>
        <w:lang w:val="ru-RU" w:eastAsia="en-US" w:bidi="ar-SA"/>
      </w:rPr>
    </w:lvl>
    <w:lvl w:ilvl="7" w:tentative="0">
      <w:start w:val="0"/>
      <w:numFmt w:val="bullet"/>
      <w:lvlText w:val="•"/>
      <w:lvlJc w:val="left"/>
      <w:pPr>
        <w:ind w:left="8862" w:hanging="485"/>
      </w:pPr>
      <w:rPr>
        <w:rFonts w:hint="default"/>
        <w:lang w:val="ru-RU" w:eastAsia="en-US" w:bidi="ar-SA"/>
      </w:rPr>
    </w:lvl>
    <w:lvl w:ilvl="8" w:tentative="0">
      <w:start w:val="0"/>
      <w:numFmt w:val="bullet"/>
      <w:lvlText w:val="•"/>
      <w:lvlJc w:val="left"/>
      <w:pPr>
        <w:ind w:left="9499" w:hanging="485"/>
      </w:pPr>
      <w:rPr>
        <w:rFonts w:hint="default"/>
        <w:lang w:val="ru-RU" w:eastAsia="en-US" w:bidi="ar-SA"/>
      </w:rPr>
    </w:lvl>
  </w:abstractNum>
  <w:abstractNum w:abstractNumId="5">
    <w:nsid w:val="0248C179"/>
    <w:multiLevelType w:val="multilevel"/>
    <w:tmpl w:val="0248C179"/>
    <w:lvl w:ilvl="0" w:tentative="0">
      <w:start w:val="6"/>
      <w:numFmt w:val="decimal"/>
      <w:lvlText w:val="%1"/>
      <w:lvlJc w:val="left"/>
      <w:pPr>
        <w:ind w:left="143" w:hanging="709"/>
        <w:jc w:val="left"/>
      </w:pPr>
      <w:rPr>
        <w:rFonts w:hint="default"/>
        <w:lang w:val="ru-RU" w:eastAsia="en-US" w:bidi="ar-SA"/>
      </w:rPr>
    </w:lvl>
    <w:lvl w:ilvl="1" w:tentative="0">
      <w:start w:val="1"/>
      <w:numFmt w:val="decimal"/>
      <w:lvlText w:val="%1.%2."/>
      <w:lvlJc w:val="left"/>
      <w:pPr>
        <w:ind w:left="143" w:hanging="709"/>
        <w:jc w:val="left"/>
      </w:pPr>
      <w:rPr>
        <w:rFonts w:hint="default" w:ascii="Times New Roman" w:hAnsi="Times New Roman" w:eastAsia="Times New Roman" w:cs="Times New Roman"/>
        <w:b w:val="0"/>
        <w:bCs w:val="0"/>
        <w:i w:val="0"/>
        <w:iCs w:val="0"/>
        <w:spacing w:val="-2"/>
        <w:w w:val="100"/>
        <w:sz w:val="17"/>
        <w:szCs w:val="17"/>
        <w:lang w:val="ru-RU" w:eastAsia="en-US" w:bidi="ar-SA"/>
      </w:rPr>
    </w:lvl>
    <w:lvl w:ilvl="2" w:tentative="0">
      <w:start w:val="0"/>
      <w:numFmt w:val="bullet"/>
      <w:lvlText w:val="•"/>
      <w:lvlJc w:val="left"/>
      <w:pPr>
        <w:ind w:left="2266" w:hanging="709"/>
      </w:pPr>
      <w:rPr>
        <w:rFonts w:hint="default"/>
        <w:lang w:val="ru-RU" w:eastAsia="en-US" w:bidi="ar-SA"/>
      </w:rPr>
    </w:lvl>
    <w:lvl w:ilvl="3" w:tentative="0">
      <w:start w:val="0"/>
      <w:numFmt w:val="bullet"/>
      <w:lvlText w:val="•"/>
      <w:lvlJc w:val="left"/>
      <w:pPr>
        <w:ind w:left="3330" w:hanging="709"/>
      </w:pPr>
      <w:rPr>
        <w:rFonts w:hint="default"/>
        <w:lang w:val="ru-RU" w:eastAsia="en-US" w:bidi="ar-SA"/>
      </w:rPr>
    </w:lvl>
    <w:lvl w:ilvl="4" w:tentative="0">
      <w:start w:val="0"/>
      <w:numFmt w:val="bullet"/>
      <w:lvlText w:val="•"/>
      <w:lvlJc w:val="left"/>
      <w:pPr>
        <w:ind w:left="4393" w:hanging="709"/>
      </w:pPr>
      <w:rPr>
        <w:rFonts w:hint="default"/>
        <w:lang w:val="ru-RU" w:eastAsia="en-US" w:bidi="ar-SA"/>
      </w:rPr>
    </w:lvl>
    <w:lvl w:ilvl="5" w:tentative="0">
      <w:start w:val="0"/>
      <w:numFmt w:val="bullet"/>
      <w:lvlText w:val="•"/>
      <w:lvlJc w:val="left"/>
      <w:pPr>
        <w:ind w:left="5456" w:hanging="709"/>
      </w:pPr>
      <w:rPr>
        <w:rFonts w:hint="default"/>
        <w:lang w:val="ru-RU" w:eastAsia="en-US" w:bidi="ar-SA"/>
      </w:rPr>
    </w:lvl>
    <w:lvl w:ilvl="6" w:tentative="0">
      <w:start w:val="0"/>
      <w:numFmt w:val="bullet"/>
      <w:lvlText w:val="•"/>
      <w:lvlJc w:val="left"/>
      <w:pPr>
        <w:ind w:left="6520" w:hanging="709"/>
      </w:pPr>
      <w:rPr>
        <w:rFonts w:hint="default"/>
        <w:lang w:val="ru-RU" w:eastAsia="en-US" w:bidi="ar-SA"/>
      </w:rPr>
    </w:lvl>
    <w:lvl w:ilvl="7" w:tentative="0">
      <w:start w:val="0"/>
      <w:numFmt w:val="bullet"/>
      <w:lvlText w:val="•"/>
      <w:lvlJc w:val="left"/>
      <w:pPr>
        <w:ind w:left="7583" w:hanging="709"/>
      </w:pPr>
      <w:rPr>
        <w:rFonts w:hint="default"/>
        <w:lang w:val="ru-RU" w:eastAsia="en-US" w:bidi="ar-SA"/>
      </w:rPr>
    </w:lvl>
    <w:lvl w:ilvl="8" w:tentative="0">
      <w:start w:val="0"/>
      <w:numFmt w:val="bullet"/>
      <w:lvlText w:val="•"/>
      <w:lvlJc w:val="left"/>
      <w:pPr>
        <w:ind w:left="8646" w:hanging="709"/>
      </w:pPr>
      <w:rPr>
        <w:rFonts w:hint="default"/>
        <w:lang w:val="ru-RU" w:eastAsia="en-US" w:bidi="ar-SA"/>
      </w:rPr>
    </w:lvl>
  </w:abstractNum>
  <w:abstractNum w:abstractNumId="6">
    <w:nsid w:val="03D62ECE"/>
    <w:multiLevelType w:val="multilevel"/>
    <w:tmpl w:val="03D62ECE"/>
    <w:lvl w:ilvl="0" w:tentative="0">
      <w:start w:val="3"/>
      <w:numFmt w:val="decimal"/>
      <w:lvlText w:val="%1"/>
      <w:lvlJc w:val="left"/>
      <w:pPr>
        <w:ind w:left="614" w:hanging="471"/>
        <w:jc w:val="left"/>
      </w:pPr>
      <w:rPr>
        <w:rFonts w:hint="default"/>
        <w:lang w:val="ru-RU" w:eastAsia="en-US" w:bidi="ar-SA"/>
      </w:rPr>
    </w:lvl>
    <w:lvl w:ilvl="1" w:tentative="0">
      <w:start w:val="2"/>
      <w:numFmt w:val="decimal"/>
      <w:lvlText w:val="%1.%2"/>
      <w:lvlJc w:val="left"/>
      <w:pPr>
        <w:ind w:left="614" w:hanging="471"/>
        <w:jc w:val="left"/>
      </w:pPr>
      <w:rPr>
        <w:rFonts w:hint="default"/>
        <w:lang w:val="ru-RU" w:eastAsia="en-US" w:bidi="ar-SA"/>
      </w:rPr>
    </w:lvl>
    <w:lvl w:ilvl="2" w:tentative="0">
      <w:start w:val="2"/>
      <w:numFmt w:val="decimal"/>
      <w:lvlText w:val="%1.%2.%3."/>
      <w:lvlJc w:val="left"/>
      <w:pPr>
        <w:ind w:left="614" w:hanging="471"/>
        <w:jc w:val="left"/>
      </w:pPr>
      <w:rPr>
        <w:rFonts w:hint="default" w:ascii="Times New Roman" w:hAnsi="Times New Roman" w:eastAsia="Times New Roman" w:cs="Times New Roman"/>
        <w:b w:val="0"/>
        <w:bCs w:val="0"/>
        <w:i w:val="0"/>
        <w:iCs w:val="0"/>
        <w:spacing w:val="-2"/>
        <w:w w:val="100"/>
        <w:sz w:val="16"/>
        <w:szCs w:val="16"/>
        <w:lang w:val="ru-RU" w:eastAsia="en-US" w:bidi="ar-SA"/>
      </w:rPr>
    </w:lvl>
    <w:lvl w:ilvl="3" w:tentative="0">
      <w:start w:val="0"/>
      <w:numFmt w:val="bullet"/>
      <w:lvlText w:val="•"/>
      <w:lvlJc w:val="left"/>
      <w:pPr>
        <w:ind w:left="3666" w:hanging="471"/>
      </w:pPr>
      <w:rPr>
        <w:rFonts w:hint="default"/>
        <w:lang w:val="ru-RU" w:eastAsia="en-US" w:bidi="ar-SA"/>
      </w:rPr>
    </w:lvl>
    <w:lvl w:ilvl="4" w:tentative="0">
      <w:start w:val="0"/>
      <w:numFmt w:val="bullet"/>
      <w:lvlText w:val="•"/>
      <w:lvlJc w:val="left"/>
      <w:pPr>
        <w:ind w:left="4681" w:hanging="471"/>
      </w:pPr>
      <w:rPr>
        <w:rFonts w:hint="default"/>
        <w:lang w:val="ru-RU" w:eastAsia="en-US" w:bidi="ar-SA"/>
      </w:rPr>
    </w:lvl>
    <w:lvl w:ilvl="5" w:tentative="0">
      <w:start w:val="0"/>
      <w:numFmt w:val="bullet"/>
      <w:lvlText w:val="•"/>
      <w:lvlJc w:val="left"/>
      <w:pPr>
        <w:ind w:left="5696" w:hanging="471"/>
      </w:pPr>
      <w:rPr>
        <w:rFonts w:hint="default"/>
        <w:lang w:val="ru-RU" w:eastAsia="en-US" w:bidi="ar-SA"/>
      </w:rPr>
    </w:lvl>
    <w:lvl w:ilvl="6" w:tentative="0">
      <w:start w:val="0"/>
      <w:numFmt w:val="bullet"/>
      <w:lvlText w:val="•"/>
      <w:lvlJc w:val="left"/>
      <w:pPr>
        <w:ind w:left="6712" w:hanging="471"/>
      </w:pPr>
      <w:rPr>
        <w:rFonts w:hint="default"/>
        <w:lang w:val="ru-RU" w:eastAsia="en-US" w:bidi="ar-SA"/>
      </w:rPr>
    </w:lvl>
    <w:lvl w:ilvl="7" w:tentative="0">
      <w:start w:val="0"/>
      <w:numFmt w:val="bullet"/>
      <w:lvlText w:val="•"/>
      <w:lvlJc w:val="left"/>
      <w:pPr>
        <w:ind w:left="7727" w:hanging="471"/>
      </w:pPr>
      <w:rPr>
        <w:rFonts w:hint="default"/>
        <w:lang w:val="ru-RU" w:eastAsia="en-US" w:bidi="ar-SA"/>
      </w:rPr>
    </w:lvl>
    <w:lvl w:ilvl="8" w:tentative="0">
      <w:start w:val="0"/>
      <w:numFmt w:val="bullet"/>
      <w:lvlText w:val="•"/>
      <w:lvlJc w:val="left"/>
      <w:pPr>
        <w:ind w:left="8742" w:hanging="471"/>
      </w:pPr>
      <w:rPr>
        <w:rFonts w:hint="default"/>
        <w:lang w:val="ru-RU" w:eastAsia="en-US" w:bidi="ar-SA"/>
      </w:rPr>
    </w:lvl>
  </w:abstractNum>
  <w:abstractNum w:abstractNumId="7">
    <w:nsid w:val="25B654F3"/>
    <w:multiLevelType w:val="multilevel"/>
    <w:tmpl w:val="25B654F3"/>
    <w:lvl w:ilvl="0" w:tentative="0">
      <w:start w:val="4"/>
      <w:numFmt w:val="decimal"/>
      <w:lvlText w:val="%1"/>
      <w:lvlJc w:val="left"/>
      <w:pPr>
        <w:ind w:left="143" w:hanging="428"/>
        <w:jc w:val="left"/>
      </w:pPr>
      <w:rPr>
        <w:rFonts w:hint="default"/>
        <w:lang w:val="ru-RU" w:eastAsia="en-US" w:bidi="ar-SA"/>
      </w:rPr>
    </w:lvl>
    <w:lvl w:ilvl="1" w:tentative="0">
      <w:start w:val="1"/>
      <w:numFmt w:val="decimal"/>
      <w:lvlText w:val="%1.%2."/>
      <w:lvlJc w:val="left"/>
      <w:pPr>
        <w:ind w:left="143" w:hanging="428"/>
        <w:jc w:val="left"/>
      </w:pPr>
      <w:rPr>
        <w:rFonts w:hint="default" w:ascii="Times New Roman" w:hAnsi="Times New Roman" w:eastAsia="Times New Roman" w:cs="Times New Roman"/>
        <w:b w:val="0"/>
        <w:bCs w:val="0"/>
        <w:i w:val="0"/>
        <w:iCs w:val="0"/>
        <w:spacing w:val="-2"/>
        <w:w w:val="100"/>
        <w:sz w:val="17"/>
        <w:szCs w:val="17"/>
        <w:lang w:val="ru-RU" w:eastAsia="en-US" w:bidi="ar-SA"/>
      </w:rPr>
    </w:lvl>
    <w:lvl w:ilvl="2" w:tentative="0">
      <w:start w:val="0"/>
      <w:numFmt w:val="bullet"/>
      <w:lvlText w:val="•"/>
      <w:lvlJc w:val="left"/>
      <w:pPr>
        <w:ind w:left="2266" w:hanging="428"/>
      </w:pPr>
      <w:rPr>
        <w:rFonts w:hint="default"/>
        <w:lang w:val="ru-RU" w:eastAsia="en-US" w:bidi="ar-SA"/>
      </w:rPr>
    </w:lvl>
    <w:lvl w:ilvl="3" w:tentative="0">
      <w:start w:val="0"/>
      <w:numFmt w:val="bullet"/>
      <w:lvlText w:val="•"/>
      <w:lvlJc w:val="left"/>
      <w:pPr>
        <w:ind w:left="3330" w:hanging="428"/>
      </w:pPr>
      <w:rPr>
        <w:rFonts w:hint="default"/>
        <w:lang w:val="ru-RU" w:eastAsia="en-US" w:bidi="ar-SA"/>
      </w:rPr>
    </w:lvl>
    <w:lvl w:ilvl="4" w:tentative="0">
      <w:start w:val="0"/>
      <w:numFmt w:val="bullet"/>
      <w:lvlText w:val="•"/>
      <w:lvlJc w:val="left"/>
      <w:pPr>
        <w:ind w:left="4393" w:hanging="428"/>
      </w:pPr>
      <w:rPr>
        <w:rFonts w:hint="default"/>
        <w:lang w:val="ru-RU" w:eastAsia="en-US" w:bidi="ar-SA"/>
      </w:rPr>
    </w:lvl>
    <w:lvl w:ilvl="5" w:tentative="0">
      <w:start w:val="0"/>
      <w:numFmt w:val="bullet"/>
      <w:lvlText w:val="•"/>
      <w:lvlJc w:val="left"/>
      <w:pPr>
        <w:ind w:left="5456" w:hanging="428"/>
      </w:pPr>
      <w:rPr>
        <w:rFonts w:hint="default"/>
        <w:lang w:val="ru-RU" w:eastAsia="en-US" w:bidi="ar-SA"/>
      </w:rPr>
    </w:lvl>
    <w:lvl w:ilvl="6" w:tentative="0">
      <w:start w:val="0"/>
      <w:numFmt w:val="bullet"/>
      <w:lvlText w:val="•"/>
      <w:lvlJc w:val="left"/>
      <w:pPr>
        <w:ind w:left="6520" w:hanging="428"/>
      </w:pPr>
      <w:rPr>
        <w:rFonts w:hint="default"/>
        <w:lang w:val="ru-RU" w:eastAsia="en-US" w:bidi="ar-SA"/>
      </w:rPr>
    </w:lvl>
    <w:lvl w:ilvl="7" w:tentative="0">
      <w:start w:val="0"/>
      <w:numFmt w:val="bullet"/>
      <w:lvlText w:val="•"/>
      <w:lvlJc w:val="left"/>
      <w:pPr>
        <w:ind w:left="7583" w:hanging="428"/>
      </w:pPr>
      <w:rPr>
        <w:rFonts w:hint="default"/>
        <w:lang w:val="ru-RU" w:eastAsia="en-US" w:bidi="ar-SA"/>
      </w:rPr>
    </w:lvl>
    <w:lvl w:ilvl="8" w:tentative="0">
      <w:start w:val="0"/>
      <w:numFmt w:val="bullet"/>
      <w:lvlText w:val="•"/>
      <w:lvlJc w:val="left"/>
      <w:pPr>
        <w:ind w:left="8646" w:hanging="428"/>
      </w:pPr>
      <w:rPr>
        <w:rFonts w:hint="default"/>
        <w:lang w:val="ru-RU" w:eastAsia="en-US" w:bidi="ar-SA"/>
      </w:rPr>
    </w:lvl>
  </w:abstractNum>
  <w:abstractNum w:abstractNumId="8">
    <w:nsid w:val="59ADCABA"/>
    <w:multiLevelType w:val="multilevel"/>
    <w:tmpl w:val="59ADCABA"/>
    <w:lvl w:ilvl="0" w:tentative="0">
      <w:start w:val="3"/>
      <w:numFmt w:val="decimal"/>
      <w:lvlText w:val="%1"/>
      <w:lvlJc w:val="left"/>
      <w:pPr>
        <w:ind w:left="571" w:hanging="428"/>
        <w:jc w:val="left"/>
      </w:pPr>
      <w:rPr>
        <w:rFonts w:hint="default"/>
        <w:lang w:val="ru-RU" w:eastAsia="en-US" w:bidi="ar-SA"/>
      </w:rPr>
    </w:lvl>
    <w:lvl w:ilvl="1" w:tentative="0">
      <w:start w:val="1"/>
      <w:numFmt w:val="decimal"/>
      <w:lvlText w:val="%1.%2."/>
      <w:lvlJc w:val="left"/>
      <w:pPr>
        <w:ind w:left="571" w:hanging="428"/>
        <w:jc w:val="left"/>
      </w:pPr>
      <w:rPr>
        <w:rFonts w:hint="default" w:ascii="Times New Roman" w:hAnsi="Times New Roman" w:eastAsia="Times New Roman" w:cs="Times New Roman"/>
        <w:b w:val="0"/>
        <w:bCs w:val="0"/>
        <w:i w:val="0"/>
        <w:iCs w:val="0"/>
        <w:spacing w:val="-2"/>
        <w:w w:val="100"/>
        <w:sz w:val="17"/>
        <w:szCs w:val="17"/>
        <w:lang w:val="ru-RU" w:eastAsia="en-US" w:bidi="ar-SA"/>
      </w:rPr>
    </w:lvl>
    <w:lvl w:ilvl="2" w:tentative="0">
      <w:start w:val="1"/>
      <w:numFmt w:val="decimal"/>
      <w:lvlText w:val="%1.%2.%3."/>
      <w:lvlJc w:val="left"/>
      <w:pPr>
        <w:ind w:left="570" w:hanging="427"/>
        <w:jc w:val="left"/>
      </w:pPr>
      <w:rPr>
        <w:rFonts w:hint="default" w:ascii="Times New Roman" w:hAnsi="Times New Roman" w:eastAsia="Times New Roman" w:cs="Times New Roman"/>
        <w:b w:val="0"/>
        <w:bCs w:val="0"/>
        <w:i w:val="0"/>
        <w:iCs w:val="0"/>
        <w:spacing w:val="-2"/>
        <w:w w:val="100"/>
        <w:sz w:val="17"/>
        <w:szCs w:val="17"/>
        <w:lang w:val="ru-RU" w:eastAsia="en-US" w:bidi="ar-SA"/>
      </w:rPr>
    </w:lvl>
    <w:lvl w:ilvl="3" w:tentative="0">
      <w:start w:val="0"/>
      <w:numFmt w:val="bullet"/>
      <w:lvlText w:val=""/>
      <w:lvlJc w:val="left"/>
      <w:pPr>
        <w:ind w:left="143" w:hanging="428"/>
      </w:pPr>
      <w:rPr>
        <w:rFonts w:hint="default" w:ascii="Symbol" w:hAnsi="Symbol" w:eastAsia="Symbol" w:cs="Symbol"/>
        <w:b w:val="0"/>
        <w:bCs w:val="0"/>
        <w:i w:val="0"/>
        <w:iCs w:val="0"/>
        <w:spacing w:val="0"/>
        <w:w w:val="100"/>
        <w:sz w:val="17"/>
        <w:szCs w:val="17"/>
        <w:lang w:val="ru-RU" w:eastAsia="en-US" w:bidi="ar-SA"/>
      </w:rPr>
    </w:lvl>
    <w:lvl w:ilvl="4" w:tentative="0">
      <w:start w:val="0"/>
      <w:numFmt w:val="bullet"/>
      <w:lvlText w:val="•"/>
      <w:lvlJc w:val="left"/>
      <w:pPr>
        <w:ind w:left="3977" w:hanging="428"/>
      </w:pPr>
      <w:rPr>
        <w:rFonts w:hint="default"/>
        <w:lang w:val="ru-RU" w:eastAsia="en-US" w:bidi="ar-SA"/>
      </w:rPr>
    </w:lvl>
    <w:lvl w:ilvl="5" w:tentative="0">
      <w:start w:val="0"/>
      <w:numFmt w:val="bullet"/>
      <w:lvlText w:val="•"/>
      <w:lvlJc w:val="left"/>
      <w:pPr>
        <w:ind w:left="5110" w:hanging="428"/>
      </w:pPr>
      <w:rPr>
        <w:rFonts w:hint="default"/>
        <w:lang w:val="ru-RU" w:eastAsia="en-US" w:bidi="ar-SA"/>
      </w:rPr>
    </w:lvl>
    <w:lvl w:ilvl="6" w:tentative="0">
      <w:start w:val="0"/>
      <w:numFmt w:val="bullet"/>
      <w:lvlText w:val="•"/>
      <w:lvlJc w:val="left"/>
      <w:pPr>
        <w:ind w:left="6243" w:hanging="428"/>
      </w:pPr>
      <w:rPr>
        <w:rFonts w:hint="default"/>
        <w:lang w:val="ru-RU" w:eastAsia="en-US" w:bidi="ar-SA"/>
      </w:rPr>
    </w:lvl>
    <w:lvl w:ilvl="7" w:tentative="0">
      <w:start w:val="0"/>
      <w:numFmt w:val="bullet"/>
      <w:lvlText w:val="•"/>
      <w:lvlJc w:val="left"/>
      <w:pPr>
        <w:ind w:left="7375" w:hanging="428"/>
      </w:pPr>
      <w:rPr>
        <w:rFonts w:hint="default"/>
        <w:lang w:val="ru-RU" w:eastAsia="en-US" w:bidi="ar-SA"/>
      </w:rPr>
    </w:lvl>
    <w:lvl w:ilvl="8" w:tentative="0">
      <w:start w:val="0"/>
      <w:numFmt w:val="bullet"/>
      <w:lvlText w:val="•"/>
      <w:lvlJc w:val="left"/>
      <w:pPr>
        <w:ind w:left="8508" w:hanging="428"/>
      </w:pPr>
      <w:rPr>
        <w:rFonts w:hint="default"/>
        <w:lang w:val="ru-RU" w:eastAsia="en-US" w:bidi="ar-SA"/>
      </w:rPr>
    </w:lvl>
  </w:abstractNum>
  <w:abstractNum w:abstractNumId="9">
    <w:nsid w:val="72183CF9"/>
    <w:multiLevelType w:val="multilevel"/>
    <w:tmpl w:val="72183CF9"/>
    <w:lvl w:ilvl="0" w:tentative="0">
      <w:start w:val="5"/>
      <w:numFmt w:val="decimal"/>
      <w:lvlText w:val="%1"/>
      <w:lvlJc w:val="left"/>
      <w:pPr>
        <w:ind w:left="143" w:hanging="291"/>
        <w:jc w:val="left"/>
      </w:pPr>
      <w:rPr>
        <w:rFonts w:hint="default"/>
        <w:lang w:val="ru-RU" w:eastAsia="en-US" w:bidi="ar-SA"/>
      </w:rPr>
    </w:lvl>
    <w:lvl w:ilvl="1" w:tentative="0">
      <w:start w:val="2"/>
      <w:numFmt w:val="decimal"/>
      <w:lvlText w:val="%1.%2."/>
      <w:lvlJc w:val="left"/>
      <w:pPr>
        <w:ind w:left="143" w:hanging="291"/>
        <w:jc w:val="left"/>
      </w:pPr>
      <w:rPr>
        <w:rFonts w:hint="default" w:ascii="Times New Roman" w:hAnsi="Times New Roman" w:eastAsia="Times New Roman" w:cs="Times New Roman"/>
        <w:b w:val="0"/>
        <w:bCs w:val="0"/>
        <w:i w:val="0"/>
        <w:iCs w:val="0"/>
        <w:spacing w:val="-2"/>
        <w:w w:val="100"/>
        <w:sz w:val="17"/>
        <w:szCs w:val="17"/>
        <w:lang w:val="ru-RU" w:eastAsia="en-US" w:bidi="ar-SA"/>
      </w:rPr>
    </w:lvl>
    <w:lvl w:ilvl="2" w:tentative="0">
      <w:start w:val="0"/>
      <w:numFmt w:val="bullet"/>
      <w:lvlText w:val="•"/>
      <w:lvlJc w:val="left"/>
      <w:pPr>
        <w:ind w:left="2266" w:hanging="291"/>
      </w:pPr>
      <w:rPr>
        <w:rFonts w:hint="default"/>
        <w:lang w:val="ru-RU" w:eastAsia="en-US" w:bidi="ar-SA"/>
      </w:rPr>
    </w:lvl>
    <w:lvl w:ilvl="3" w:tentative="0">
      <w:start w:val="0"/>
      <w:numFmt w:val="bullet"/>
      <w:lvlText w:val="•"/>
      <w:lvlJc w:val="left"/>
      <w:pPr>
        <w:ind w:left="3330" w:hanging="291"/>
      </w:pPr>
      <w:rPr>
        <w:rFonts w:hint="default"/>
        <w:lang w:val="ru-RU" w:eastAsia="en-US" w:bidi="ar-SA"/>
      </w:rPr>
    </w:lvl>
    <w:lvl w:ilvl="4" w:tentative="0">
      <w:start w:val="0"/>
      <w:numFmt w:val="bullet"/>
      <w:lvlText w:val="•"/>
      <w:lvlJc w:val="left"/>
      <w:pPr>
        <w:ind w:left="4393" w:hanging="291"/>
      </w:pPr>
      <w:rPr>
        <w:rFonts w:hint="default"/>
        <w:lang w:val="ru-RU" w:eastAsia="en-US" w:bidi="ar-SA"/>
      </w:rPr>
    </w:lvl>
    <w:lvl w:ilvl="5" w:tentative="0">
      <w:start w:val="0"/>
      <w:numFmt w:val="bullet"/>
      <w:lvlText w:val="•"/>
      <w:lvlJc w:val="left"/>
      <w:pPr>
        <w:ind w:left="5456" w:hanging="291"/>
      </w:pPr>
      <w:rPr>
        <w:rFonts w:hint="default"/>
        <w:lang w:val="ru-RU" w:eastAsia="en-US" w:bidi="ar-SA"/>
      </w:rPr>
    </w:lvl>
    <w:lvl w:ilvl="6" w:tentative="0">
      <w:start w:val="0"/>
      <w:numFmt w:val="bullet"/>
      <w:lvlText w:val="•"/>
      <w:lvlJc w:val="left"/>
      <w:pPr>
        <w:ind w:left="6520" w:hanging="291"/>
      </w:pPr>
      <w:rPr>
        <w:rFonts w:hint="default"/>
        <w:lang w:val="ru-RU" w:eastAsia="en-US" w:bidi="ar-SA"/>
      </w:rPr>
    </w:lvl>
    <w:lvl w:ilvl="7" w:tentative="0">
      <w:start w:val="0"/>
      <w:numFmt w:val="bullet"/>
      <w:lvlText w:val="•"/>
      <w:lvlJc w:val="left"/>
      <w:pPr>
        <w:ind w:left="7583" w:hanging="291"/>
      </w:pPr>
      <w:rPr>
        <w:rFonts w:hint="default"/>
        <w:lang w:val="ru-RU" w:eastAsia="en-US" w:bidi="ar-SA"/>
      </w:rPr>
    </w:lvl>
    <w:lvl w:ilvl="8" w:tentative="0">
      <w:start w:val="0"/>
      <w:numFmt w:val="bullet"/>
      <w:lvlText w:val="•"/>
      <w:lvlJc w:val="left"/>
      <w:pPr>
        <w:ind w:left="8646" w:hanging="291"/>
      </w:pPr>
      <w:rPr>
        <w:rFonts w:hint="default"/>
        <w:lang w:val="ru-RU" w:eastAsia="en-US" w:bidi="ar-SA"/>
      </w:rPr>
    </w:lvl>
  </w:abstractNum>
  <w:num w:numId="1">
    <w:abstractNumId w:val="4"/>
  </w:num>
  <w:num w:numId="2">
    <w:abstractNumId w:val="3"/>
  </w:num>
  <w:num w:numId="3">
    <w:abstractNumId w:val="8"/>
  </w:num>
  <w:num w:numId="4">
    <w:abstractNumId w:val="2"/>
  </w:num>
  <w:num w:numId="5">
    <w:abstractNumId w:val="1"/>
  </w:num>
  <w:num w:numId="6">
    <w:abstractNumId w:val="6"/>
  </w:num>
  <w:num w:numId="7">
    <w:abstractNumId w:val="7"/>
  </w:num>
  <w:num w:numId="8">
    <w:abstractNumId w:val="9"/>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127775E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List Paragraph"/>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ru-RU" w:eastAsia="en-US" w:bidi="ar-SA"/>
    </w:rPr>
  </w:style>
  <w:style w:type="paragraph" w:styleId="2">
    <w:name w:val="heading 1"/>
    <w:basedOn w:val="1"/>
    <w:qFormat/>
    <w:uiPriority w:val="1"/>
    <w:pPr>
      <w:ind w:left="1" w:right="50"/>
      <w:jc w:val="center"/>
      <w:outlineLvl w:val="1"/>
    </w:pPr>
    <w:rPr>
      <w:rFonts w:ascii="Times New Roman" w:hAnsi="Times New Roman" w:eastAsia="Times New Roman" w:cs="Times New Roman"/>
      <w:b/>
      <w:bCs/>
      <w:sz w:val="20"/>
      <w:szCs w:val="20"/>
      <w:lang w:val="ru-RU" w:eastAsia="en-US" w:bidi="ar-SA"/>
    </w:rPr>
  </w:style>
  <w:style w:type="paragraph" w:styleId="3">
    <w:name w:val="heading 2"/>
    <w:basedOn w:val="1"/>
    <w:qFormat/>
    <w:uiPriority w:val="1"/>
    <w:pPr>
      <w:spacing w:line="194" w:lineRule="exact"/>
      <w:ind w:left="143"/>
      <w:jc w:val="both"/>
      <w:outlineLvl w:val="2"/>
    </w:pPr>
    <w:rPr>
      <w:rFonts w:ascii="Times New Roman" w:hAnsi="Times New Roman" w:eastAsia="Times New Roman" w:cs="Times New Roman"/>
      <w:b/>
      <w:bCs/>
      <w:sz w:val="17"/>
      <w:szCs w:val="17"/>
      <w:lang w:val="ru-RU" w:eastAsia="en-US" w:bidi="ar-SA"/>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Hyperlink"/>
    <w:basedOn w:val="4"/>
    <w:unhideWhenUsed/>
    <w:qFormat/>
    <w:uiPriority w:val="99"/>
    <w:rPr>
      <w:color w:val="0000FF" w:themeColor="hyperlink"/>
      <w:u w:val="single"/>
      <w14:textFill>
        <w14:solidFill>
          <w14:schemeClr w14:val="hlink"/>
        </w14:solidFill>
      </w14:textFill>
    </w:rPr>
  </w:style>
  <w:style w:type="paragraph" w:styleId="7">
    <w:name w:val="Body Text"/>
    <w:basedOn w:val="1"/>
    <w:qFormat/>
    <w:uiPriority w:val="1"/>
    <w:pPr>
      <w:ind w:left="143"/>
      <w:jc w:val="both"/>
    </w:pPr>
    <w:rPr>
      <w:rFonts w:ascii="Times New Roman" w:hAnsi="Times New Roman" w:eastAsia="Times New Roman" w:cs="Times New Roman"/>
      <w:sz w:val="17"/>
      <w:szCs w:val="17"/>
      <w:lang w:val="ru-RU" w:eastAsia="en-US" w:bidi="ar-SA"/>
    </w:rPr>
  </w:style>
  <w:style w:type="table" w:styleId="8">
    <w:name w:val="Table Grid"/>
    <w:basedOn w:val="5"/>
    <w:qFormat/>
    <w:uiPriority w:val="59"/>
    <w:pPr>
      <w:spacing w:before="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9">
    <w:name w:val="Table Normal"/>
    <w:semiHidden/>
    <w:unhideWhenUsed/>
    <w:qFormat/>
    <w:uiPriority w:val="2"/>
    <w:tblPr>
      <w:tblCellMar>
        <w:top w:w="0" w:type="dxa"/>
        <w:left w:w="0" w:type="dxa"/>
        <w:bottom w:w="0" w:type="dxa"/>
        <w:right w:w="0" w:type="dxa"/>
      </w:tblCellMar>
    </w:tblPr>
  </w:style>
  <w:style w:type="paragraph" w:styleId="10">
    <w:name w:val="List Paragraph"/>
    <w:basedOn w:val="1"/>
    <w:qFormat/>
    <w:uiPriority w:val="1"/>
    <w:pPr>
      <w:ind w:left="143"/>
      <w:jc w:val="both"/>
    </w:pPr>
    <w:rPr>
      <w:rFonts w:ascii="Times New Roman" w:hAnsi="Times New Roman" w:eastAsia="Times New Roman" w:cs="Times New Roman"/>
      <w:lang w:val="ru-RU" w:eastAsia="en-US" w:bidi="ar-SA"/>
    </w:rPr>
  </w:style>
  <w:style w:type="paragraph" w:customStyle="1" w:styleId="11">
    <w:name w:val="Table Paragraph"/>
    <w:basedOn w:val="1"/>
    <w:qFormat/>
    <w:uiPriority w:val="1"/>
    <w:rPr>
      <w:lang w:val="ru-RU" w:eastAsia="en-US" w:bidi="ar-SA"/>
    </w:rPr>
  </w:style>
  <w:style w:type="paragraph" w:customStyle="1" w:styleId="12">
    <w:name w:val="Основной текст (2)"/>
    <w:basedOn w:val="1"/>
    <w:qFormat/>
    <w:uiPriority w:val="0"/>
    <w:pPr>
      <w:widowControl w:val="0"/>
      <w:shd w:val="clear" w:color="auto" w:fill="FFFFFF"/>
      <w:spacing w:before="240" w:after="180" w:line="196" w:lineRule="exact"/>
      <w:ind w:right="0" w:hanging="940"/>
    </w:pPr>
    <w:rPr>
      <w:rFonts w:ascii="Arial" w:hAnsi="Arial" w:eastAsia="Arial" w:cs="Arial"/>
      <w:sz w:val="17"/>
      <w:szCs w:val="17"/>
    </w:rPr>
  </w:style>
  <w:style w:type="paragraph" w:customStyle="1" w:styleId="13">
    <w:name w:val="ConsPlusNonformat"/>
    <w:qFormat/>
    <w:uiPriority w:val="99"/>
    <w:pPr>
      <w:widowControl w:val="0"/>
      <w:autoSpaceDE w:val="0"/>
      <w:autoSpaceDN w:val="0"/>
      <w:adjustRightInd w:val="0"/>
      <w:spacing w:before="0" w:line="240" w:lineRule="auto"/>
      <w:ind w:right="0"/>
      <w:jc w:val="left"/>
    </w:pPr>
    <w:rPr>
      <w:rFonts w:ascii="Courier New" w:hAnsi="Courier New" w:cs="Courier New" w:eastAsiaTheme="minorEastAsia"/>
      <w:sz w:val="20"/>
      <w:szCs w:val="20"/>
      <w:lang w:val="ru-RU" w:eastAsia="ru-RU"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3528</Words>
  <Characters>27036</Characters>
  <TotalTime>3</TotalTime>
  <ScaleCrop>false</ScaleCrop>
  <LinksUpToDate>false</LinksUpToDate>
  <CharactersWithSpaces>30451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2026-09-08T09:42:00Z</dcterms:created>
  <dc:creator>User</dc:creator>
  <cp:lastModifiedBy>User</cp:lastModifiedBy>
  <dcterms:modified xsi:type="dcterms:W3CDTF">2026-09-10T06:24:26Z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2026-09-08T00:00:00Z</vt:filetime>
  </property>
  <property fmtid="{D5CDD505-2E9C-101B-9397-08002B2CF9AE}" pid="4" name="Creator">
    <vt:lpwstr>Microsoft® Word 2016</vt:lpwstr>
  </property>
  <property fmtid="{D5CDD505-2E9C-101B-9397-08002B2CF9AE}" pid="5" name="LastSaved">
    <vt:filetime>2026-09-08T00:00:00Z</vt:filetime>
  </property>
  <property fmtid="{D5CDD505-2E9C-101B-9397-08002B2CF9AE}" pid="6" name="Producer">
    <vt:lpwstr>Microsoft® Word 2016</vt:lpwstr>
  </property>
  <property fmtid="{D5CDD505-2E9C-101B-9397-08002B2CF9AE}" pid="7" name="KSOTemplateDocerSaveRecord">
    <vt:lpwstr>eyJoZGlkIjoiZDBjZWFlNWI1ZWFhMzZiM2ZjNDVlZGM2NmRkMDdmNjgifQ==</vt:lpwstr>
  </property>
  <property fmtid="{D5CDD505-2E9C-101B-9397-08002B2CF9AE}" pid="8" name="KSOProductBuildVer">
    <vt:lpwstr>1049-12.1.0.28485</vt:lpwstr>
  </property>
  <property fmtid="{D5CDD505-2E9C-101B-9397-08002B2CF9AE}" pid="9" name="ICV">
    <vt:lpwstr>E1B9425F26B64CB7ADCD8132FA986B16_13</vt:lpwstr>
  </property>
</Properties>
</file>